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502B" w14:textId="77777777" w:rsidR="00F236CC" w:rsidRDefault="00903230">
      <w:pPr>
        <w:spacing w:after="150"/>
      </w:pPr>
      <w:proofErr w:type="spellStart"/>
      <w:r>
        <w:rPr>
          <w:color w:val="000000"/>
        </w:rPr>
        <w:t>Преузето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hyperlink r:id="rId6">
        <w:r>
          <w:rPr>
            <w:rStyle w:val="Hyperlink"/>
            <w:color w:val="337AB7"/>
          </w:rPr>
          <w:t>www.pravno-informacioni-sistem.rs</w:t>
        </w:r>
      </w:hyperlink>
    </w:p>
    <w:p w14:paraId="634D61D4" w14:textId="77777777" w:rsidR="00F236CC" w:rsidRDefault="00903230" w:rsidP="00F82380">
      <w:pPr>
        <w:spacing w:after="150"/>
        <w:jc w:val="center"/>
      </w:pPr>
      <w:proofErr w:type="spellStart"/>
      <w:r>
        <w:rPr>
          <w:b/>
          <w:color w:val="000000"/>
        </w:rPr>
        <w:t>Редакцијски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пречишћен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текст</w:t>
      </w:r>
      <w:proofErr w:type="spellEnd"/>
    </w:p>
    <w:p w14:paraId="2AAEE48C" w14:textId="77777777" w:rsidR="00F236CC" w:rsidRDefault="00903230">
      <w:pPr>
        <w:spacing w:after="150"/>
      </w:pPr>
      <w:r>
        <w:rPr>
          <w:color w:val="000000"/>
        </w:rPr>
        <w:t> </w:t>
      </w:r>
    </w:p>
    <w:p w14:paraId="1282A33B" w14:textId="77777777" w:rsidR="00F236CC" w:rsidRDefault="00903230">
      <w:pPr>
        <w:spacing w:after="150"/>
      </w:pPr>
      <w:r>
        <w:rPr>
          <w:color w:val="000000"/>
        </w:rPr>
        <w:t> </w:t>
      </w:r>
    </w:p>
    <w:p w14:paraId="38BCD624" w14:textId="77777777" w:rsidR="00F236CC" w:rsidRDefault="00903230">
      <w:pPr>
        <w:spacing w:after="150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75.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основама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васпитања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</w:t>
      </w:r>
      <w:proofErr w:type="spellEnd"/>
      <w:r>
        <w:rPr>
          <w:color w:val="000000"/>
        </w:rPr>
        <w:t xml:space="preserve">. 88/17, 27/18 –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закон</w:t>
      </w:r>
      <w:proofErr w:type="spellEnd"/>
      <w:r>
        <w:rPr>
          <w:color w:val="000000"/>
        </w:rPr>
        <w:t xml:space="preserve"> и 10/19),</w:t>
      </w:r>
    </w:p>
    <w:p w14:paraId="3F6FF666" w14:textId="77777777" w:rsidR="00F236CC" w:rsidRDefault="00903230">
      <w:pPr>
        <w:spacing w:after="150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просвете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науке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технолошког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доноси</w:t>
      </w:r>
      <w:proofErr w:type="spellEnd"/>
    </w:p>
    <w:p w14:paraId="454C804B" w14:textId="77777777" w:rsidR="00F236CC" w:rsidRDefault="00903230">
      <w:pPr>
        <w:spacing w:after="225"/>
        <w:jc w:val="center"/>
      </w:pPr>
      <w:r>
        <w:rPr>
          <w:b/>
          <w:color w:val="000000"/>
        </w:rPr>
        <w:t>ПРАВИЛНИК</w:t>
      </w:r>
    </w:p>
    <w:p w14:paraId="22E2A3E6" w14:textId="77777777" w:rsidR="00F236CC" w:rsidRDefault="00903230">
      <w:pPr>
        <w:spacing w:after="225"/>
        <w:jc w:val="center"/>
      </w:pPr>
      <w:r>
        <w:rPr>
          <w:b/>
          <w:color w:val="000000"/>
        </w:rPr>
        <w:t xml:space="preserve">о </w:t>
      </w:r>
      <w:proofErr w:type="spellStart"/>
      <w:r>
        <w:rPr>
          <w:b/>
          <w:color w:val="000000"/>
        </w:rPr>
        <w:t>оцењивању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основном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образовању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васпитању</w:t>
      </w:r>
      <w:proofErr w:type="spellEnd"/>
    </w:p>
    <w:p w14:paraId="6BB6828C" w14:textId="77777777" w:rsidR="00F236CC" w:rsidRDefault="00903230">
      <w:pPr>
        <w:spacing w:after="120"/>
        <w:jc w:val="center"/>
      </w:pPr>
      <w:r>
        <w:rPr>
          <w:color w:val="000000"/>
        </w:rPr>
        <w:t>"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РС", </w:t>
      </w:r>
      <w:proofErr w:type="spellStart"/>
      <w:r>
        <w:rPr>
          <w:color w:val="000000"/>
        </w:rPr>
        <w:t>бр</w:t>
      </w:r>
      <w:proofErr w:type="spellEnd"/>
      <w:r>
        <w:rPr>
          <w:color w:val="000000"/>
        </w:rPr>
        <w:t xml:space="preserve">. 34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17. </w:t>
      </w:r>
      <w:proofErr w:type="spellStart"/>
      <w:r>
        <w:rPr>
          <w:color w:val="000000"/>
        </w:rPr>
        <w:t>маја</w:t>
      </w:r>
      <w:proofErr w:type="spellEnd"/>
      <w:r>
        <w:rPr>
          <w:color w:val="000000"/>
        </w:rPr>
        <w:t xml:space="preserve"> 2019, 59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22. </w:t>
      </w:r>
      <w:proofErr w:type="spellStart"/>
      <w:r>
        <w:rPr>
          <w:color w:val="000000"/>
        </w:rPr>
        <w:t>априла</w:t>
      </w:r>
      <w:proofErr w:type="spellEnd"/>
      <w:r>
        <w:rPr>
          <w:color w:val="000000"/>
        </w:rPr>
        <w:t xml:space="preserve"> 2020, 81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јуна</w:t>
      </w:r>
      <w:proofErr w:type="spellEnd"/>
      <w:r>
        <w:rPr>
          <w:color w:val="000000"/>
        </w:rPr>
        <w:t xml:space="preserve"> 2020.</w:t>
      </w:r>
    </w:p>
    <w:p w14:paraId="53BB2673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Предмет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Правилника</w:t>
      </w:r>
      <w:proofErr w:type="spellEnd"/>
    </w:p>
    <w:p w14:paraId="4DBEF1B4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1.</w:t>
      </w:r>
    </w:p>
    <w:p w14:paraId="314B5DC2" w14:textId="77777777" w:rsidR="00F236CC" w:rsidRDefault="00903230">
      <w:pPr>
        <w:spacing w:after="150"/>
      </w:pP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поступак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критеријуми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успеха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значаја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одраслих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основном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васпитању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>).</w:t>
      </w:r>
    </w:p>
    <w:p w14:paraId="3358AD60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Сврха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принципи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оцењивања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</w:p>
    <w:p w14:paraId="6C0003CE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2.</w:t>
      </w:r>
    </w:p>
    <w:p w14:paraId="579EDE0F" w14:textId="77777777" w:rsidR="00F236CC" w:rsidRDefault="00903230">
      <w:pPr>
        <w:spacing w:after="150"/>
      </w:pP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обезбеђује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стандарда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сметњама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развоју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инвалидитетом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прилагођених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циљева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садржаја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савладавању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плана</w:t>
      </w:r>
      <w:proofErr w:type="spellEnd"/>
      <w:r>
        <w:rPr>
          <w:color w:val="000000"/>
        </w:rPr>
        <w:t>.</w:t>
      </w:r>
    </w:p>
    <w:p w14:paraId="04B9D8C5" w14:textId="77777777" w:rsidR="00F236CC" w:rsidRDefault="00903230">
      <w:pPr>
        <w:spacing w:after="150"/>
      </w:pP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континуирана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педагошка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позитивно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знању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подстиче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мотивацију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учење</w:t>
      </w:r>
      <w:proofErr w:type="spellEnd"/>
      <w:r>
        <w:rPr>
          <w:color w:val="000000"/>
        </w:rPr>
        <w:t>.</w:t>
      </w:r>
    </w:p>
    <w:p w14:paraId="68BD9F95" w14:textId="77777777" w:rsidR="00F236CC" w:rsidRDefault="00903230">
      <w:pPr>
        <w:spacing w:after="150"/>
      </w:pPr>
      <w:proofErr w:type="spellStart"/>
      <w:r>
        <w:rPr>
          <w:color w:val="000000"/>
        </w:rPr>
        <w:t>Оцењивањем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оспособљава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објективну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сопствених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постављање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развија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обезбеђује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поштовање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принципа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васпитања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Закон</w:t>
      </w:r>
      <w:proofErr w:type="spellEnd"/>
      <w:r>
        <w:rPr>
          <w:color w:val="000000"/>
        </w:rPr>
        <w:t>).</w:t>
      </w:r>
    </w:p>
    <w:p w14:paraId="4DA002CD" w14:textId="77777777" w:rsidR="00F236CC" w:rsidRDefault="00903230">
      <w:pPr>
        <w:spacing w:after="150"/>
      </w:pPr>
      <w:proofErr w:type="spellStart"/>
      <w:r>
        <w:rPr>
          <w:color w:val="000000"/>
        </w:rPr>
        <w:t>Принципи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смислу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јесу</w:t>
      </w:r>
      <w:proofErr w:type="spellEnd"/>
      <w:r>
        <w:rPr>
          <w:color w:val="000000"/>
        </w:rPr>
        <w:t>:</w:t>
      </w:r>
    </w:p>
    <w:p w14:paraId="0E984CFD" w14:textId="77777777" w:rsidR="00F236CC" w:rsidRDefault="00903230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објективност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оцењивању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критеријумима</w:t>
      </w:r>
      <w:proofErr w:type="spellEnd"/>
      <w:r>
        <w:rPr>
          <w:color w:val="000000"/>
        </w:rPr>
        <w:t>;</w:t>
      </w:r>
    </w:p>
    <w:p w14:paraId="03CE4993" w14:textId="77777777" w:rsidR="00F236CC" w:rsidRDefault="00903230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релевантност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>;</w:t>
      </w:r>
    </w:p>
    <w:p w14:paraId="1BE940B4" w14:textId="77777777" w:rsidR="00F236CC" w:rsidRDefault="00903230">
      <w:pPr>
        <w:spacing w:after="150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коришћење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разноврсних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метода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>;</w:t>
      </w:r>
    </w:p>
    <w:p w14:paraId="5E640AFC" w14:textId="77777777" w:rsidR="00F236CC" w:rsidRDefault="00903230">
      <w:pPr>
        <w:spacing w:after="150"/>
      </w:pPr>
      <w:r>
        <w:rPr>
          <w:color w:val="000000"/>
        </w:rPr>
        <w:lastRenderedPageBreak/>
        <w:t xml:space="preserve">4) </w:t>
      </w:r>
      <w:proofErr w:type="spellStart"/>
      <w:r>
        <w:rPr>
          <w:color w:val="000000"/>
        </w:rPr>
        <w:t>правичност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оцењивању</w:t>
      </w:r>
      <w:proofErr w:type="spellEnd"/>
      <w:r>
        <w:rPr>
          <w:color w:val="000000"/>
        </w:rPr>
        <w:t>;</w:t>
      </w:r>
    </w:p>
    <w:p w14:paraId="3F065E55" w14:textId="77777777" w:rsidR="00F236CC" w:rsidRDefault="00903230">
      <w:pPr>
        <w:spacing w:after="150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редовност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благовременост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оцењивању</w:t>
      </w:r>
      <w:proofErr w:type="spellEnd"/>
      <w:r>
        <w:rPr>
          <w:color w:val="000000"/>
        </w:rPr>
        <w:t>;</w:t>
      </w:r>
    </w:p>
    <w:p w14:paraId="725DB539" w14:textId="77777777" w:rsidR="00F236CC" w:rsidRDefault="00903230">
      <w:pPr>
        <w:spacing w:after="150"/>
      </w:pPr>
      <w:r>
        <w:rPr>
          <w:color w:val="000000"/>
        </w:rPr>
        <w:t xml:space="preserve">6) </w:t>
      </w: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дискриминације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издвајања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>;</w:t>
      </w:r>
    </w:p>
    <w:p w14:paraId="0FFE3D74" w14:textId="77777777" w:rsidR="00F236CC" w:rsidRDefault="00903230">
      <w:pPr>
        <w:spacing w:after="150"/>
      </w:pPr>
      <w:r>
        <w:rPr>
          <w:color w:val="000000"/>
        </w:rPr>
        <w:t xml:space="preserve">7) </w:t>
      </w:r>
      <w:proofErr w:type="spellStart"/>
      <w:r>
        <w:rPr>
          <w:color w:val="000000"/>
        </w:rPr>
        <w:t>уважавање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потреба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узраста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претходних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тренутних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услова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одвија</w:t>
      </w:r>
      <w:proofErr w:type="spellEnd"/>
      <w:r>
        <w:rPr>
          <w:color w:val="000000"/>
        </w:rPr>
        <w:t>.</w:t>
      </w:r>
    </w:p>
    <w:p w14:paraId="2788346E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Формативно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сумативно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оцењивање</w:t>
      </w:r>
      <w:proofErr w:type="spellEnd"/>
    </w:p>
    <w:p w14:paraId="2F5016A9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3.</w:t>
      </w:r>
    </w:p>
    <w:p w14:paraId="2E821BCD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слободних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модула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Законом, </w:t>
      </w:r>
      <w:proofErr w:type="spellStart"/>
      <w:r>
        <w:rPr>
          <w:color w:val="000000"/>
        </w:rPr>
        <w:t>посебним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>.</w:t>
      </w:r>
    </w:p>
    <w:p w14:paraId="5071491C" w14:textId="77777777" w:rsidR="00F236CC" w:rsidRDefault="00903230">
      <w:pPr>
        <w:spacing w:after="150"/>
      </w:pPr>
      <w:proofErr w:type="spellStart"/>
      <w:r>
        <w:rPr>
          <w:color w:val="000000"/>
        </w:rPr>
        <w:t>Праћење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развоја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напредовања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остварености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формативним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сумативним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оцењивањем</w:t>
      </w:r>
      <w:proofErr w:type="spellEnd"/>
      <w:r>
        <w:rPr>
          <w:color w:val="000000"/>
        </w:rPr>
        <w:t>.</w:t>
      </w:r>
    </w:p>
    <w:p w14:paraId="250E9582" w14:textId="77777777" w:rsidR="00F236CC" w:rsidRDefault="00903230">
      <w:pPr>
        <w:spacing w:after="150"/>
      </w:pPr>
      <w:proofErr w:type="spellStart"/>
      <w:r>
        <w:rPr>
          <w:color w:val="000000"/>
        </w:rPr>
        <w:t>Формативно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смислу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јесте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остваривању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стандарда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слободних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модула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праћење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Формативно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повратну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информацију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остварености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стандарда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модула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предузете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унапређивање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њихове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делотворности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јасне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конкретне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препоруке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даље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напредовање</w:t>
      </w:r>
      <w:proofErr w:type="spellEnd"/>
      <w:r>
        <w:rPr>
          <w:color w:val="000000"/>
        </w:rPr>
        <w:t>.</w:t>
      </w:r>
    </w:p>
    <w:p w14:paraId="3B8A6A01" w14:textId="77777777" w:rsidR="00F236CC" w:rsidRDefault="00903230">
      <w:pPr>
        <w:spacing w:after="150"/>
      </w:pPr>
      <w:proofErr w:type="spellStart"/>
      <w:r>
        <w:rPr>
          <w:color w:val="000000"/>
        </w:rPr>
        <w:t>Формативне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евидентирају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педагошкој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најчешће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напретка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самосталности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раду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сарадње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ученику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праћење</w:t>
      </w:r>
      <w:proofErr w:type="spellEnd"/>
      <w:r>
        <w:rPr>
          <w:color w:val="000000"/>
        </w:rPr>
        <w:t>.</w:t>
      </w:r>
    </w:p>
    <w:p w14:paraId="481170AB" w14:textId="77777777" w:rsidR="00F236CC" w:rsidRDefault="00903230">
      <w:pPr>
        <w:spacing w:after="150"/>
      </w:pPr>
      <w:proofErr w:type="spellStart"/>
      <w:r>
        <w:rPr>
          <w:color w:val="000000"/>
        </w:rPr>
        <w:t>Сумативно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смислу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јесте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целине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>.</w:t>
      </w:r>
    </w:p>
    <w:p w14:paraId="601C34D3" w14:textId="77777777" w:rsidR="00F236CC" w:rsidRDefault="00903230">
      <w:pPr>
        <w:spacing w:after="150"/>
      </w:pP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добијене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сумативним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оцењивањем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исказују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остваривању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ангажовање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препорука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добијене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сумативним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оцењивањем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осталим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бројчане</w:t>
      </w:r>
      <w:proofErr w:type="spellEnd"/>
      <w:r>
        <w:rPr>
          <w:color w:val="000000"/>
        </w:rPr>
        <w:t>.</w:t>
      </w:r>
    </w:p>
    <w:p w14:paraId="3523614A" w14:textId="77777777" w:rsidR="00F236CC" w:rsidRDefault="00903230">
      <w:pPr>
        <w:spacing w:after="150"/>
      </w:pPr>
      <w:proofErr w:type="spellStart"/>
      <w:r>
        <w:rPr>
          <w:color w:val="000000"/>
        </w:rPr>
        <w:t>Сумативне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евидентирају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прописаној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евиденцији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образовно-васпитном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раду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дневник</w:t>
      </w:r>
      <w:proofErr w:type="spellEnd"/>
      <w:r>
        <w:rPr>
          <w:color w:val="000000"/>
        </w:rPr>
        <w:t xml:space="preserve">), а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унете</w:t>
      </w:r>
      <w:proofErr w:type="spellEnd"/>
      <w:r>
        <w:rPr>
          <w:color w:val="000000"/>
        </w:rPr>
        <w:t xml:space="preserve"> и у </w:t>
      </w:r>
      <w:proofErr w:type="spellStart"/>
      <w:r>
        <w:rPr>
          <w:color w:val="000000"/>
        </w:rPr>
        <w:t>педагошку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документацију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>.</w:t>
      </w:r>
    </w:p>
    <w:p w14:paraId="2958172C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Оцена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</w:p>
    <w:p w14:paraId="337DAACF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lastRenderedPageBreak/>
        <w:t>Члан</w:t>
      </w:r>
      <w:proofErr w:type="spellEnd"/>
      <w:r>
        <w:rPr>
          <w:color w:val="000000"/>
        </w:rPr>
        <w:t xml:space="preserve"> 4.</w:t>
      </w:r>
    </w:p>
    <w:p w14:paraId="770E8709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објективну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поуздану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развоја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његове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самосталности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раду</w:t>
      </w:r>
      <w:proofErr w:type="spellEnd"/>
      <w:r>
        <w:rPr>
          <w:color w:val="000000"/>
        </w:rPr>
        <w:t>.</w:t>
      </w:r>
    </w:p>
    <w:p w14:paraId="035F5B2F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бројчана</w:t>
      </w:r>
      <w:proofErr w:type="spellEnd"/>
      <w:r>
        <w:rPr>
          <w:color w:val="000000"/>
        </w:rPr>
        <w:t>.</w:t>
      </w:r>
    </w:p>
    <w:p w14:paraId="7C39D7BD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показатељ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квалитета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ефикасности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школе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остваривању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стандарда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>.</w:t>
      </w:r>
    </w:p>
    <w:p w14:paraId="52165A4E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јавна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саопштава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одмах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добијању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образложењем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Образложење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препоруку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предузме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раду</w:t>
      </w:r>
      <w:proofErr w:type="spellEnd"/>
      <w:r>
        <w:rPr>
          <w:color w:val="000000"/>
        </w:rPr>
        <w:t>.</w:t>
      </w:r>
    </w:p>
    <w:p w14:paraId="3E934ADC" w14:textId="77777777" w:rsidR="00F236CC" w:rsidRDefault="00903230">
      <w:pPr>
        <w:spacing w:after="150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првом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>).</w:t>
      </w:r>
    </w:p>
    <w:p w14:paraId="33ABC2AC" w14:textId="77777777" w:rsidR="00F236CC" w:rsidRDefault="00903230">
      <w:pPr>
        <w:spacing w:after="150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првом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разреду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описном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изражава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остваривању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>.</w:t>
      </w:r>
    </w:p>
    <w:p w14:paraId="5F5817C6" w14:textId="77777777" w:rsidR="00F236CC" w:rsidRDefault="00903230">
      <w:pPr>
        <w:spacing w:after="150"/>
      </w:pP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бројчано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слободних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) и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>.</w:t>
      </w:r>
    </w:p>
    <w:p w14:paraId="5194F838" w14:textId="77777777" w:rsidR="00F236CC" w:rsidRDefault="00903230">
      <w:pPr>
        <w:spacing w:after="150"/>
      </w:pPr>
      <w:proofErr w:type="spellStart"/>
      <w:r>
        <w:rPr>
          <w:color w:val="000000"/>
        </w:rPr>
        <w:t>Бројчана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одличан</w:t>
      </w:r>
      <w:proofErr w:type="spellEnd"/>
      <w:r>
        <w:rPr>
          <w:color w:val="000000"/>
        </w:rPr>
        <w:t xml:space="preserve"> (5), </w:t>
      </w:r>
      <w:proofErr w:type="spellStart"/>
      <w:r>
        <w:rPr>
          <w:color w:val="000000"/>
        </w:rPr>
        <w:t>врло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 (4),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 (3), </w:t>
      </w:r>
      <w:proofErr w:type="spellStart"/>
      <w:r>
        <w:rPr>
          <w:color w:val="000000"/>
        </w:rPr>
        <w:t>довољан</w:t>
      </w:r>
      <w:proofErr w:type="spellEnd"/>
      <w:r>
        <w:rPr>
          <w:color w:val="000000"/>
        </w:rPr>
        <w:t xml:space="preserve"> (2) и </w:t>
      </w:r>
      <w:proofErr w:type="spellStart"/>
      <w:r>
        <w:rPr>
          <w:color w:val="000000"/>
        </w:rPr>
        <w:t>недовољан</w:t>
      </w:r>
      <w:proofErr w:type="spellEnd"/>
      <w:r>
        <w:rPr>
          <w:color w:val="000000"/>
        </w:rPr>
        <w:t xml:space="preserve"> (1).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недовољан</w:t>
      </w:r>
      <w:proofErr w:type="spell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непрелазна</w:t>
      </w:r>
      <w:proofErr w:type="spellEnd"/>
      <w:r>
        <w:rPr>
          <w:color w:val="000000"/>
        </w:rPr>
        <w:t>.</w:t>
      </w:r>
    </w:p>
    <w:p w14:paraId="5B036EC2" w14:textId="77777777" w:rsidR="00F236CC" w:rsidRDefault="00903230">
      <w:pPr>
        <w:spacing w:after="150"/>
      </w:pPr>
      <w:r>
        <w:rPr>
          <w:color w:val="000000"/>
        </w:rPr>
        <w:t xml:space="preserve">Успех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верска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грађанско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васпитање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матерњи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говор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елементима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националне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културе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слободних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истиче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задовољава</w:t>
      </w:r>
      <w:proofErr w:type="spellEnd"/>
      <w:r>
        <w:rPr>
          <w:color w:val="000000"/>
        </w:rPr>
        <w:t>.</w:t>
      </w:r>
    </w:p>
    <w:p w14:paraId="2DBCF054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5.</w:t>
      </w:r>
    </w:p>
    <w:p w14:paraId="445C96EA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четири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полугодишту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недељни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фонд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полугодишту</w:t>
      </w:r>
      <w:proofErr w:type="spellEnd"/>
      <w:r>
        <w:rPr>
          <w:color w:val="000000"/>
        </w:rPr>
        <w:t>.</w:t>
      </w:r>
    </w:p>
    <w:p w14:paraId="2F166507" w14:textId="77777777" w:rsidR="00F236CC" w:rsidRDefault="00903230">
      <w:pPr>
        <w:spacing w:after="150"/>
      </w:pPr>
      <w:proofErr w:type="spellStart"/>
      <w:r>
        <w:rPr>
          <w:b/>
          <w:color w:val="000000"/>
        </w:rPr>
        <w:t>Ученику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који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није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оцењен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најмање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четири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пута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обавезног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предмета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изборног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други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страни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језик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току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полугодишта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односно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најмање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пута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току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полугодишта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уколико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недељни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фонд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обавезног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предмета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изборног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активности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један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час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може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утврди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закључна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оцена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изузев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случају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због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угрожености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безбедности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здравља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запослених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није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могуће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оценити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потребан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број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пута.</w:t>
      </w:r>
      <w:r>
        <w:rPr>
          <w:rFonts w:ascii="Calibri"/>
          <w:b/>
          <w:color w:val="000000"/>
          <w:vertAlign w:val="superscript"/>
        </w:rPr>
        <w:t>*</w:t>
      </w:r>
      <w:proofErr w:type="gramEnd"/>
    </w:p>
    <w:p w14:paraId="092E851A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похађа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извршава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обавезе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полугодишту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наставник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посебно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организованом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трајања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присуство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старешине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педагога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психолога</w:t>
      </w:r>
      <w:proofErr w:type="spellEnd"/>
      <w:r>
        <w:rPr>
          <w:color w:val="000000"/>
        </w:rPr>
        <w:t>.</w:t>
      </w:r>
    </w:p>
    <w:p w14:paraId="58B4FBD4" w14:textId="77777777" w:rsidR="00F236CC" w:rsidRDefault="00903230">
      <w:pPr>
        <w:spacing w:after="150"/>
      </w:pPr>
      <w:proofErr w:type="spellStart"/>
      <w:r>
        <w:rPr>
          <w:color w:val="000000"/>
        </w:rPr>
        <w:lastRenderedPageBreak/>
        <w:t>Одељењски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старешина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обавези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редовно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наставницима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полугодишту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>.</w:t>
      </w:r>
    </w:p>
    <w:p w14:paraId="322DD580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умањити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слободних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због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ваннаставним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непримереног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школи</w:t>
      </w:r>
      <w:proofErr w:type="spellEnd"/>
      <w:r>
        <w:rPr>
          <w:color w:val="000000"/>
        </w:rPr>
        <w:t>.</w:t>
      </w:r>
    </w:p>
    <w:p w14:paraId="23644F0B" w14:textId="77777777" w:rsidR="00F236CC" w:rsidRDefault="00903230">
      <w:pPr>
        <w:spacing w:after="150"/>
      </w:pPr>
      <w:proofErr w:type="spellStart"/>
      <w:r>
        <w:rPr>
          <w:color w:val="000000"/>
        </w:rPr>
        <w:t>Оцењивање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музичка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култура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ликовна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култура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физичко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здравствено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васпитање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полазећи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степена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спретности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умешности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развијене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посебне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обзир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сопствена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претходна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могућности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нарочито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узима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обзир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ангажовање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наставном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процесу</w:t>
      </w:r>
      <w:proofErr w:type="spellEnd"/>
      <w:r>
        <w:rPr>
          <w:color w:val="000000"/>
        </w:rPr>
        <w:t>.</w:t>
      </w:r>
    </w:p>
    <w:p w14:paraId="5A390DAB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заступник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поднесе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приговор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Законом.</w:t>
      </w:r>
    </w:p>
    <w:p w14:paraId="59CE4D8F" w14:textId="77777777" w:rsidR="00F236CC" w:rsidRDefault="00903230">
      <w:pPr>
        <w:spacing w:after="150"/>
      </w:pPr>
      <w:r>
        <w:rPr>
          <w:color w:val="000000"/>
        </w:rPr>
        <w:t>*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59/2020</w:t>
      </w:r>
    </w:p>
    <w:p w14:paraId="5A824B21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Бројчана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обавезног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предмета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изборног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други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страни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језик</w:t>
      </w:r>
      <w:proofErr w:type="spellEnd"/>
    </w:p>
    <w:p w14:paraId="53890535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6.</w:t>
      </w:r>
    </w:p>
    <w:p w14:paraId="4A99A263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бројчано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>.</w:t>
      </w:r>
    </w:p>
    <w:p w14:paraId="02F78B88" w14:textId="77777777" w:rsidR="00F236CC" w:rsidRDefault="00903230">
      <w:pPr>
        <w:spacing w:after="150"/>
      </w:pPr>
      <w:proofErr w:type="spellStart"/>
      <w:r>
        <w:rPr>
          <w:color w:val="000000"/>
        </w:rPr>
        <w:t>Бројчана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критеријума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оствареност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самосталност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6DB09288" w14:textId="77777777" w:rsidR="00F236CC" w:rsidRDefault="00903230">
      <w:pPr>
        <w:spacing w:after="150"/>
      </w:pP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одличан</w:t>
      </w:r>
      <w:proofErr w:type="spellEnd"/>
      <w:r>
        <w:rPr>
          <w:color w:val="000000"/>
        </w:rPr>
        <w:t xml:space="preserve"> (5) </w:t>
      </w:r>
      <w:proofErr w:type="spellStart"/>
      <w:r>
        <w:rPr>
          <w:color w:val="000000"/>
        </w:rPr>
        <w:t>добија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>:</w:t>
      </w:r>
    </w:p>
    <w:p w14:paraId="29F2591B" w14:textId="77777777" w:rsidR="00F236CC" w:rsidRDefault="00903230">
      <w:pPr>
        <w:spacing w:after="150"/>
      </w:pPr>
      <w:r>
        <w:rPr>
          <w:color w:val="000000"/>
        </w:rPr>
        <w:t xml:space="preserve">− у </w:t>
      </w:r>
      <w:proofErr w:type="spellStart"/>
      <w:r>
        <w:rPr>
          <w:color w:val="000000"/>
        </w:rPr>
        <w:t>потпуности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трансформације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примене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ситуацијама</w:t>
      </w:r>
      <w:proofErr w:type="spellEnd"/>
      <w:r>
        <w:rPr>
          <w:color w:val="000000"/>
        </w:rPr>
        <w:t>;</w:t>
      </w:r>
    </w:p>
    <w:p w14:paraId="5151285D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лако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лoгички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пoвeзуje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чињeницe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пojмoвe</w:t>
      </w:r>
      <w:proofErr w:type="spellEnd"/>
      <w:r>
        <w:rPr>
          <w:color w:val="000000"/>
        </w:rPr>
        <w:t>;</w:t>
      </w:r>
    </w:p>
    <w:p w14:paraId="31866389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самостално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заснивају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подацима</w:t>
      </w:r>
      <w:proofErr w:type="spellEnd"/>
      <w:r>
        <w:rPr>
          <w:color w:val="000000"/>
        </w:rPr>
        <w:t>;</w:t>
      </w:r>
    </w:p>
    <w:p w14:paraId="0BA539E4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решава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проблеме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нивоу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стваралачког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мишљења</w:t>
      </w:r>
      <w:proofErr w:type="spellEnd"/>
      <w:r>
        <w:rPr>
          <w:color w:val="000000"/>
        </w:rPr>
        <w:t xml:space="preserve"> и у </w:t>
      </w:r>
      <w:proofErr w:type="spellStart"/>
      <w:r>
        <w:rPr>
          <w:color w:val="000000"/>
        </w:rPr>
        <w:t>потпуности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рaсуђуje</w:t>
      </w:r>
      <w:proofErr w:type="spellEnd"/>
      <w:r>
        <w:rPr>
          <w:color w:val="000000"/>
        </w:rPr>
        <w:t>;</w:t>
      </w:r>
    </w:p>
    <w:p w14:paraId="5CAA9F5E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изузетну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самосталност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изузетно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висок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>.</w:t>
      </w:r>
    </w:p>
    <w:p w14:paraId="18B0B430" w14:textId="77777777" w:rsidR="00F236CC" w:rsidRDefault="00903230">
      <w:pPr>
        <w:spacing w:after="150"/>
      </w:pP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 (4) </w:t>
      </w:r>
      <w:proofErr w:type="spellStart"/>
      <w:r>
        <w:rPr>
          <w:color w:val="000000"/>
        </w:rPr>
        <w:t>добија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>:</w:t>
      </w:r>
    </w:p>
    <w:p w14:paraId="4DFD6383" w14:textId="77777777" w:rsidR="00F236CC" w:rsidRDefault="00903230">
      <w:pPr>
        <w:spacing w:after="150"/>
      </w:pPr>
      <w:r>
        <w:rPr>
          <w:color w:val="000000"/>
        </w:rPr>
        <w:t xml:space="preserve">− у </w:t>
      </w:r>
      <w:proofErr w:type="spellStart"/>
      <w:r>
        <w:rPr>
          <w:color w:val="000000"/>
        </w:rPr>
        <w:t>великој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лoгички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пoвeзуje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чињeницe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пojмoвe</w:t>
      </w:r>
      <w:proofErr w:type="spellEnd"/>
      <w:r>
        <w:rPr>
          <w:color w:val="000000"/>
        </w:rPr>
        <w:t>;</w:t>
      </w:r>
    </w:p>
    <w:p w14:paraId="0CDF7CC6" w14:textId="77777777" w:rsidR="00F236CC" w:rsidRDefault="00903230">
      <w:pPr>
        <w:spacing w:after="150"/>
      </w:pPr>
      <w:r>
        <w:rPr>
          <w:color w:val="000000"/>
        </w:rPr>
        <w:lastRenderedPageBreak/>
        <w:t xml:space="preserve">− </w:t>
      </w:r>
      <w:proofErr w:type="spellStart"/>
      <w:r>
        <w:rPr>
          <w:color w:val="000000"/>
        </w:rPr>
        <w:t>самостално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заснивају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подацима</w:t>
      </w:r>
      <w:proofErr w:type="spellEnd"/>
      <w:r>
        <w:rPr>
          <w:color w:val="000000"/>
        </w:rPr>
        <w:t>;</w:t>
      </w:r>
    </w:p>
    <w:p w14:paraId="74C265C8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решава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проблеме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нивоу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стваралачког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мишљења</w:t>
      </w:r>
      <w:proofErr w:type="spellEnd"/>
      <w:r>
        <w:rPr>
          <w:color w:val="000000"/>
        </w:rPr>
        <w:t xml:space="preserve"> и у </w:t>
      </w:r>
      <w:proofErr w:type="spellStart"/>
      <w:r>
        <w:rPr>
          <w:color w:val="000000"/>
        </w:rPr>
        <w:t>знатној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рaсуђуje</w:t>
      </w:r>
      <w:proofErr w:type="spellEnd"/>
      <w:r>
        <w:rPr>
          <w:color w:val="000000"/>
        </w:rPr>
        <w:t>;</w:t>
      </w:r>
    </w:p>
    <w:p w14:paraId="60C7B027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самосталност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висок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>.</w:t>
      </w:r>
    </w:p>
    <w:p w14:paraId="67BDA3CE" w14:textId="77777777" w:rsidR="00F236CC" w:rsidRDefault="00903230">
      <w:pPr>
        <w:spacing w:after="150"/>
      </w:pP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 (3) </w:t>
      </w:r>
      <w:proofErr w:type="spellStart"/>
      <w:r>
        <w:rPr>
          <w:color w:val="000000"/>
        </w:rPr>
        <w:t>добија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>:</w:t>
      </w:r>
    </w:p>
    <w:p w14:paraId="7141F54B" w14:textId="77777777" w:rsidR="00F236CC" w:rsidRDefault="00903230">
      <w:pPr>
        <w:spacing w:after="150"/>
      </w:pPr>
      <w:r>
        <w:rPr>
          <w:color w:val="000000"/>
        </w:rPr>
        <w:t xml:space="preserve">− у </w:t>
      </w:r>
      <w:proofErr w:type="spellStart"/>
      <w:r>
        <w:rPr>
          <w:color w:val="000000"/>
        </w:rPr>
        <w:t>довољној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употребе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ситуацијама</w:t>
      </w:r>
      <w:proofErr w:type="spellEnd"/>
      <w:r>
        <w:rPr>
          <w:color w:val="000000"/>
        </w:rPr>
        <w:t>;</w:t>
      </w:r>
    </w:p>
    <w:p w14:paraId="0A6C27D3" w14:textId="77777777" w:rsidR="00F236CC" w:rsidRDefault="00903230">
      <w:pPr>
        <w:spacing w:after="150"/>
      </w:pPr>
      <w:r>
        <w:rPr>
          <w:color w:val="000000"/>
        </w:rPr>
        <w:t xml:space="preserve">− у </w:t>
      </w:r>
      <w:proofErr w:type="spellStart"/>
      <w:r>
        <w:rPr>
          <w:color w:val="000000"/>
        </w:rPr>
        <w:t>знатној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лoгички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пoвeзуje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чињeницe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пojмoвe</w:t>
      </w:r>
      <w:proofErr w:type="spellEnd"/>
      <w:r>
        <w:rPr>
          <w:color w:val="000000"/>
        </w:rPr>
        <w:t>;</w:t>
      </w:r>
    </w:p>
    <w:p w14:paraId="72407A94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већим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самостално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заснивају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делимично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самостално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проблеме</w:t>
      </w:r>
      <w:proofErr w:type="spellEnd"/>
      <w:r>
        <w:rPr>
          <w:color w:val="000000"/>
        </w:rPr>
        <w:t>;</w:t>
      </w:r>
    </w:p>
    <w:p w14:paraId="2EAB710F" w14:textId="77777777" w:rsidR="00F236CC" w:rsidRDefault="00903230">
      <w:pPr>
        <w:spacing w:after="150"/>
      </w:pPr>
      <w:r>
        <w:rPr>
          <w:color w:val="000000"/>
        </w:rPr>
        <w:t xml:space="preserve">− у </w:t>
      </w:r>
      <w:proofErr w:type="spellStart"/>
      <w:r>
        <w:rPr>
          <w:color w:val="000000"/>
        </w:rPr>
        <w:t>довољној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рaсуђуje</w:t>
      </w:r>
      <w:proofErr w:type="spellEnd"/>
      <w:r>
        <w:rPr>
          <w:color w:val="000000"/>
        </w:rPr>
        <w:t>;</w:t>
      </w:r>
    </w:p>
    <w:p w14:paraId="021D1881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делимични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>.</w:t>
      </w:r>
    </w:p>
    <w:p w14:paraId="3141CE5A" w14:textId="77777777" w:rsidR="00F236CC" w:rsidRDefault="00903230">
      <w:pPr>
        <w:spacing w:after="150"/>
      </w:pP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довољан</w:t>
      </w:r>
      <w:proofErr w:type="spellEnd"/>
      <w:r>
        <w:rPr>
          <w:color w:val="000000"/>
        </w:rPr>
        <w:t xml:space="preserve"> (2) </w:t>
      </w:r>
      <w:proofErr w:type="spellStart"/>
      <w:r>
        <w:rPr>
          <w:color w:val="000000"/>
        </w:rPr>
        <w:t>добија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>:</w:t>
      </w:r>
    </w:p>
    <w:p w14:paraId="44962319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знања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остварио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нивоу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репродукције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минималну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примену</w:t>
      </w:r>
      <w:proofErr w:type="spellEnd"/>
      <w:r>
        <w:rPr>
          <w:color w:val="000000"/>
        </w:rPr>
        <w:t>;</w:t>
      </w:r>
    </w:p>
    <w:p w14:paraId="4ECD3CBD" w14:textId="77777777" w:rsidR="00F236CC" w:rsidRDefault="00903230">
      <w:pPr>
        <w:spacing w:after="150"/>
      </w:pPr>
      <w:r>
        <w:rPr>
          <w:color w:val="000000"/>
        </w:rPr>
        <w:t xml:space="preserve">− у </w:t>
      </w:r>
      <w:proofErr w:type="spellStart"/>
      <w:r>
        <w:rPr>
          <w:color w:val="000000"/>
        </w:rPr>
        <w:t>мањој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лoгички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пoвeзуje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чињeницe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пojмoвe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искључиво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подршку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заснивају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подацима</w:t>
      </w:r>
      <w:proofErr w:type="spellEnd"/>
      <w:r>
        <w:rPr>
          <w:color w:val="000000"/>
        </w:rPr>
        <w:t>;</w:t>
      </w:r>
    </w:p>
    <w:p w14:paraId="32A00384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понекад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самосталан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решавању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проблема</w:t>
      </w:r>
      <w:proofErr w:type="spellEnd"/>
      <w:r>
        <w:rPr>
          <w:color w:val="000000"/>
        </w:rPr>
        <w:t xml:space="preserve"> и у </w:t>
      </w:r>
      <w:proofErr w:type="spellStart"/>
      <w:r>
        <w:rPr>
          <w:color w:val="000000"/>
        </w:rPr>
        <w:t>недовољној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рaсуђуje</w:t>
      </w:r>
      <w:proofErr w:type="spellEnd"/>
      <w:r>
        <w:rPr>
          <w:color w:val="000000"/>
        </w:rPr>
        <w:t>;</w:t>
      </w:r>
    </w:p>
    <w:p w14:paraId="3FB3A529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>.</w:t>
      </w:r>
    </w:p>
    <w:p w14:paraId="69D3F74D" w14:textId="77777777" w:rsidR="00F236CC" w:rsidRDefault="00903230">
      <w:pPr>
        <w:spacing w:after="150"/>
      </w:pPr>
      <w:proofErr w:type="spellStart"/>
      <w:r>
        <w:rPr>
          <w:color w:val="000000"/>
        </w:rPr>
        <w:t>Недовољан</w:t>
      </w:r>
      <w:proofErr w:type="spell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добија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>:</w:t>
      </w:r>
    </w:p>
    <w:p w14:paraId="03C323E9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знања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остварио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нивоу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препознавања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репродукције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примене</w:t>
      </w:r>
      <w:proofErr w:type="spellEnd"/>
      <w:r>
        <w:rPr>
          <w:color w:val="000000"/>
        </w:rPr>
        <w:t>;</w:t>
      </w:r>
    </w:p>
    <w:p w14:paraId="70455A70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заснивају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подацима</w:t>
      </w:r>
      <w:proofErr w:type="spellEnd"/>
      <w:r>
        <w:rPr>
          <w:color w:val="000000"/>
        </w:rPr>
        <w:t>;</w:t>
      </w:r>
    </w:p>
    <w:p w14:paraId="2FAB6EC1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критички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рaсуђуje</w:t>
      </w:r>
      <w:proofErr w:type="spellEnd"/>
      <w:r>
        <w:rPr>
          <w:color w:val="000000"/>
        </w:rPr>
        <w:t>;</w:t>
      </w:r>
    </w:p>
    <w:p w14:paraId="5EC4A386" w14:textId="77777777" w:rsidR="00F236CC" w:rsidRDefault="00903230">
      <w:pPr>
        <w:spacing w:after="150"/>
      </w:pPr>
      <w:r>
        <w:rPr>
          <w:color w:val="000000"/>
        </w:rPr>
        <w:t xml:space="preserve">−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интересовање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учешће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активностима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ангажовање</w:t>
      </w:r>
      <w:proofErr w:type="spellEnd"/>
      <w:r>
        <w:rPr>
          <w:color w:val="000000"/>
        </w:rPr>
        <w:t>.</w:t>
      </w:r>
    </w:p>
    <w:p w14:paraId="38C23B79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Закључна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обавезног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предмета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изборног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програма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активности</w:t>
      </w:r>
      <w:proofErr w:type="spellEnd"/>
    </w:p>
    <w:p w14:paraId="0E706B19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7.</w:t>
      </w:r>
    </w:p>
    <w:p w14:paraId="09C96544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слободних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првог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унете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дневник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почетка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, а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законом</w:t>
      </w:r>
      <w:proofErr w:type="spellEnd"/>
      <w:r>
        <w:rPr>
          <w:color w:val="000000"/>
        </w:rPr>
        <w:t>.</w:t>
      </w:r>
    </w:p>
    <w:p w14:paraId="0E3EAA9D" w14:textId="77777777" w:rsidR="00F236CC" w:rsidRDefault="00903230">
      <w:pPr>
        <w:spacing w:after="150"/>
      </w:pPr>
      <w:proofErr w:type="spellStart"/>
      <w:r>
        <w:rPr>
          <w:color w:val="000000"/>
        </w:rPr>
        <w:lastRenderedPageBreak/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остваривању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ангажовање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препорука</w:t>
      </w:r>
      <w:proofErr w:type="spellEnd"/>
      <w:r>
        <w:rPr>
          <w:color w:val="000000"/>
        </w:rPr>
        <w:t>.</w:t>
      </w:r>
    </w:p>
    <w:p w14:paraId="1523F266" w14:textId="77777777" w:rsidR="00F236CC" w:rsidRDefault="00903230">
      <w:pPr>
        <w:spacing w:after="150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првом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пројектна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настава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уносе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ђачку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књижицу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прелази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наредни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</w:t>
      </w:r>
      <w:proofErr w:type="spellEnd"/>
      <w:r>
        <w:rPr>
          <w:color w:val="000000"/>
        </w:rPr>
        <w:t>.</w:t>
      </w:r>
    </w:p>
    <w:p w14:paraId="1F16F0B9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бројчана</w:t>
      </w:r>
      <w:proofErr w:type="spellEnd"/>
      <w:r>
        <w:rPr>
          <w:color w:val="000000"/>
        </w:rPr>
        <w:t>.</w:t>
      </w:r>
    </w:p>
    <w:p w14:paraId="4E1DAF7D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слободне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пројектна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настава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истиче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задовољава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успех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бројчано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успех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63E236C9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четвртог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образовно-васпитног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наставу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>.</w:t>
      </w:r>
    </w:p>
    <w:p w14:paraId="785C97D4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петог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образовно-васпитног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>.</w:t>
      </w:r>
    </w:p>
    <w:p w14:paraId="1339A5EA" w14:textId="77777777" w:rsidR="00F236CC" w:rsidRDefault="00903230">
      <w:pPr>
        <w:spacing w:after="150"/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модуле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позитивних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модула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>.</w:t>
      </w:r>
    </w:p>
    <w:p w14:paraId="259ECC44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успех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највеће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дневник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добијене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знања</w:t>
      </w:r>
      <w:proofErr w:type="spellEnd"/>
      <w:r>
        <w:rPr>
          <w:color w:val="000000"/>
        </w:rPr>
        <w:t>.</w:t>
      </w:r>
    </w:p>
    <w:p w14:paraId="580F0067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успех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језик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>:</w:t>
      </w:r>
    </w:p>
    <w:p w14:paraId="528F55FE" w14:textId="77777777" w:rsidR="00F236CC" w:rsidRDefault="00903230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одличан</w:t>
      </w:r>
      <w:proofErr w:type="spellEnd"/>
      <w:r>
        <w:rPr>
          <w:color w:val="000000"/>
        </w:rPr>
        <w:t xml:space="preserve"> (5),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аритметичка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4,50;</w:t>
      </w:r>
    </w:p>
    <w:p w14:paraId="5FE2E4A9" w14:textId="77777777" w:rsidR="00F236CC" w:rsidRDefault="00903230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врло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 (4),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аритметичка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3,50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4,49;</w:t>
      </w:r>
    </w:p>
    <w:p w14:paraId="1E6B1D1C" w14:textId="77777777" w:rsidR="00F236CC" w:rsidRDefault="00903230">
      <w:pPr>
        <w:spacing w:after="150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добар</w:t>
      </w:r>
      <w:proofErr w:type="spellEnd"/>
      <w:r>
        <w:rPr>
          <w:color w:val="000000"/>
        </w:rPr>
        <w:t xml:space="preserve"> (3),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аритметичка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2,50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3,49;</w:t>
      </w:r>
    </w:p>
    <w:p w14:paraId="0E487C5D" w14:textId="77777777" w:rsidR="00F236CC" w:rsidRDefault="00903230">
      <w:pPr>
        <w:spacing w:after="150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довољан</w:t>
      </w:r>
      <w:proofErr w:type="spellEnd"/>
      <w:r>
        <w:rPr>
          <w:color w:val="000000"/>
        </w:rPr>
        <w:t xml:space="preserve"> (2),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аритметичка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1,50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2,49.</w:t>
      </w:r>
    </w:p>
    <w:p w14:paraId="0DD7B050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обзир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аритметичке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10.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>.</w:t>
      </w:r>
    </w:p>
    <w:p w14:paraId="2693AD34" w14:textId="77777777" w:rsidR="00F236CC" w:rsidRDefault="00903230">
      <w:pPr>
        <w:spacing w:after="150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прихвати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образложени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гласањем</w:t>
      </w:r>
      <w:proofErr w:type="spellEnd"/>
      <w:r>
        <w:rPr>
          <w:color w:val="000000"/>
        </w:rPr>
        <w:t>.</w:t>
      </w:r>
    </w:p>
    <w:p w14:paraId="0A6869F4" w14:textId="77777777" w:rsidR="00F236CC" w:rsidRDefault="00903230">
      <w:pPr>
        <w:spacing w:after="150"/>
      </w:pPr>
      <w:proofErr w:type="spellStart"/>
      <w:r>
        <w:rPr>
          <w:color w:val="000000"/>
        </w:rPr>
        <w:lastRenderedPageBreak/>
        <w:t>Утврђена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12.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евидентира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напомени</w:t>
      </w:r>
      <w:proofErr w:type="spellEnd"/>
      <w:r>
        <w:rPr>
          <w:color w:val="000000"/>
        </w:rPr>
        <w:t xml:space="preserve">, а у </w:t>
      </w:r>
      <w:proofErr w:type="spellStart"/>
      <w:r>
        <w:rPr>
          <w:color w:val="000000"/>
        </w:rPr>
        <w:t>записнику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шире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образлаже</w:t>
      </w:r>
      <w:proofErr w:type="spellEnd"/>
      <w:r>
        <w:rPr>
          <w:color w:val="000000"/>
        </w:rPr>
        <w:t>.</w:t>
      </w:r>
    </w:p>
    <w:p w14:paraId="62B562BF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дневник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предвиђену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рубрику</w:t>
      </w:r>
      <w:proofErr w:type="spellEnd"/>
      <w:r>
        <w:rPr>
          <w:color w:val="000000"/>
        </w:rPr>
        <w:t>.</w:t>
      </w:r>
    </w:p>
    <w:p w14:paraId="639A2090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заступник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поднесе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приговор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Законом.</w:t>
      </w:r>
    </w:p>
    <w:p w14:paraId="2AE012B9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Оцењивање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који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остварују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додатну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подршку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образовању</w:t>
      </w:r>
      <w:proofErr w:type="spellEnd"/>
    </w:p>
    <w:p w14:paraId="713B17F3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8.</w:t>
      </w:r>
    </w:p>
    <w:p w14:paraId="0312AFD4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социјалне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ускраћености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сметњи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развоју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инвалидитета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тешкоћа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учењу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ризика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напуштања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разлога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додатна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подршка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образовању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степена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остварености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циљева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дефинисаних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индивидуализације</w:t>
      </w:r>
      <w:proofErr w:type="spellEnd"/>
      <w:r>
        <w:rPr>
          <w:color w:val="000000"/>
        </w:rPr>
        <w:t xml:space="preserve"> и ИОП-</w:t>
      </w:r>
      <w:proofErr w:type="spellStart"/>
      <w:r>
        <w:rPr>
          <w:color w:val="000000"/>
        </w:rPr>
        <w:t>ом</w:t>
      </w:r>
      <w:proofErr w:type="spellEnd"/>
      <w:r>
        <w:rPr>
          <w:color w:val="000000"/>
        </w:rPr>
        <w:t>.</w:t>
      </w:r>
    </w:p>
    <w:p w14:paraId="7EF016E0" w14:textId="77777777" w:rsidR="00F236CC" w:rsidRDefault="00903230">
      <w:pPr>
        <w:spacing w:after="150"/>
      </w:pP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ИОП-у 1,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степена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остварености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прилагођавање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поступка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>.</w:t>
      </w:r>
    </w:p>
    <w:p w14:paraId="5BAA9ECA" w14:textId="77777777" w:rsidR="00F236CC" w:rsidRDefault="00903230">
      <w:pPr>
        <w:spacing w:after="150"/>
      </w:pP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ИОП-у 2,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степена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остварености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прилагођених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циљева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дефинисани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персонализованом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прилагођавање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поступка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>.</w:t>
      </w:r>
    </w:p>
    <w:p w14:paraId="3B9A8F43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плану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планиране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циљеве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исходе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ревидира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</w:t>
      </w:r>
      <w:proofErr w:type="spellEnd"/>
      <w:r>
        <w:rPr>
          <w:color w:val="000000"/>
        </w:rPr>
        <w:t>.</w:t>
      </w:r>
    </w:p>
    <w:p w14:paraId="3376DC0D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изузетним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прилагођен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обогаћен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применом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стандарда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ангажовања</w:t>
      </w:r>
      <w:proofErr w:type="spellEnd"/>
      <w:r>
        <w:rPr>
          <w:color w:val="000000"/>
        </w:rPr>
        <w:t>.</w:t>
      </w:r>
    </w:p>
    <w:p w14:paraId="71E4A8F9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Иницијално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процењивање</w:t>
      </w:r>
      <w:proofErr w:type="spellEnd"/>
    </w:p>
    <w:p w14:paraId="6C3358E2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9.</w:t>
      </w:r>
    </w:p>
    <w:p w14:paraId="08E5BCD5" w14:textId="77777777" w:rsidR="00F236CC" w:rsidRDefault="00903230">
      <w:pPr>
        <w:spacing w:after="150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почетку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претходна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оквиру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области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модула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теме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значаја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иницијално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процењивање</w:t>
      </w:r>
      <w:proofErr w:type="spellEnd"/>
      <w:r>
        <w:rPr>
          <w:color w:val="000000"/>
        </w:rPr>
        <w:t xml:space="preserve">) у </w:t>
      </w:r>
      <w:proofErr w:type="spellStart"/>
      <w:r>
        <w:rPr>
          <w:color w:val="000000"/>
        </w:rPr>
        <w:t>тој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години</w:t>
      </w:r>
      <w:proofErr w:type="spellEnd"/>
      <w:r>
        <w:rPr>
          <w:color w:val="000000"/>
        </w:rPr>
        <w:t>.</w:t>
      </w:r>
    </w:p>
    <w:p w14:paraId="7089EC0D" w14:textId="77777777" w:rsidR="00F236CC" w:rsidRDefault="00903230">
      <w:pPr>
        <w:spacing w:after="150"/>
      </w:pPr>
      <w:proofErr w:type="spellStart"/>
      <w:r>
        <w:rPr>
          <w:color w:val="000000"/>
        </w:rPr>
        <w:t>Резултат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иницијалног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процењивања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служи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планирање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даље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7631A329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Начин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поступак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оцењивања</w:t>
      </w:r>
      <w:proofErr w:type="spellEnd"/>
    </w:p>
    <w:p w14:paraId="694D4039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10.</w:t>
      </w:r>
    </w:p>
    <w:p w14:paraId="53A5ACF0" w14:textId="77777777" w:rsidR="00F236CC" w:rsidRDefault="00903230">
      <w:pPr>
        <w:spacing w:after="150"/>
      </w:pPr>
      <w:proofErr w:type="spellStart"/>
      <w:r>
        <w:rPr>
          <w:color w:val="000000"/>
        </w:rPr>
        <w:lastRenderedPageBreak/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практичног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а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.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15E8520D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његових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резултата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нарочито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излагања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представљања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изложба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резултати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истраживања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модели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цртежи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постери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дизајнерска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решења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 xml:space="preserve">.), </w:t>
      </w:r>
      <w:proofErr w:type="spellStart"/>
      <w:r>
        <w:rPr>
          <w:color w:val="000000"/>
        </w:rPr>
        <w:t>учешћа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дебати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дискусији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писања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есеја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домаћих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задатака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учешћа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различитим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облицима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пројектима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збирке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одабраних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продуката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портфолија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програмом</w:t>
      </w:r>
      <w:proofErr w:type="spellEnd"/>
      <w:r>
        <w:rPr>
          <w:color w:val="000000"/>
        </w:rPr>
        <w:t>.</w:t>
      </w:r>
    </w:p>
    <w:p w14:paraId="0CA06E8E" w14:textId="77777777" w:rsidR="00F236CC" w:rsidRDefault="00903230">
      <w:pPr>
        <w:spacing w:after="150"/>
      </w:pPr>
      <w:proofErr w:type="spellStart"/>
      <w:r>
        <w:rPr>
          <w:color w:val="000000"/>
        </w:rPr>
        <w:t>Постигнуће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практичног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огледа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лабораторијске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вежбе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уметничког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наступа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спортске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самосталности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показаних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вештина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коришћењу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материјала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алата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инструмената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помагала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извођењу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задатка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заштите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безбедности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себи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другима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околини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програмом</w:t>
      </w:r>
      <w:proofErr w:type="spellEnd"/>
      <w:r>
        <w:rPr>
          <w:color w:val="000000"/>
        </w:rPr>
        <w:t>.</w:t>
      </w:r>
    </w:p>
    <w:p w14:paraId="01BDE90C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Распоред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писмених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задатака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писмених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провера</w:t>
      </w:r>
      <w:proofErr w:type="spellEnd"/>
    </w:p>
    <w:p w14:paraId="6DA23252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11.</w:t>
      </w:r>
    </w:p>
    <w:p w14:paraId="02716024" w14:textId="77777777" w:rsidR="00F236CC" w:rsidRDefault="00903230">
      <w:pPr>
        <w:spacing w:after="150"/>
      </w:pPr>
      <w:proofErr w:type="spellStart"/>
      <w:r>
        <w:rPr>
          <w:color w:val="000000"/>
        </w:rPr>
        <w:t>Распоред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задатака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писмених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провера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распоред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дужих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минута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дневник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објављује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огласној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табли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званичној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интернет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најкасније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недеље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сваком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полугодишту</w:t>
      </w:r>
      <w:proofErr w:type="spellEnd"/>
      <w:r>
        <w:rPr>
          <w:color w:val="000000"/>
        </w:rPr>
        <w:t>.</w:t>
      </w:r>
    </w:p>
    <w:p w14:paraId="5282024B" w14:textId="77777777" w:rsidR="00F236CC" w:rsidRDefault="00903230">
      <w:pPr>
        <w:spacing w:after="150"/>
      </w:pPr>
      <w:proofErr w:type="spellStart"/>
      <w:r>
        <w:rPr>
          <w:color w:val="000000"/>
        </w:rPr>
        <w:t>Распоредом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дану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две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наставној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недељи</w:t>
      </w:r>
      <w:proofErr w:type="spellEnd"/>
      <w:r>
        <w:rPr>
          <w:color w:val="000000"/>
        </w:rPr>
        <w:t>.</w:t>
      </w:r>
    </w:p>
    <w:p w14:paraId="609EE072" w14:textId="77777777" w:rsidR="00F236CC" w:rsidRDefault="00903230">
      <w:pPr>
        <w:spacing w:after="150"/>
      </w:pPr>
      <w:proofErr w:type="spellStart"/>
      <w:r>
        <w:rPr>
          <w:color w:val="000000"/>
        </w:rPr>
        <w:t>Распоред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директор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већа</w:t>
      </w:r>
      <w:proofErr w:type="spellEnd"/>
      <w:r>
        <w:rPr>
          <w:color w:val="000000"/>
        </w:rPr>
        <w:t>.</w:t>
      </w:r>
    </w:p>
    <w:p w14:paraId="4A156728" w14:textId="77777777" w:rsidR="00F236CC" w:rsidRDefault="00903230">
      <w:pPr>
        <w:spacing w:after="150"/>
      </w:pPr>
      <w:proofErr w:type="spellStart"/>
      <w:r>
        <w:rPr>
          <w:color w:val="000000"/>
        </w:rPr>
        <w:t>Распоред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сагласност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Промену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распореда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директор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Измењени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распоред</w:t>
      </w:r>
      <w:proofErr w:type="spellEnd"/>
      <w:r>
        <w:rPr>
          <w:color w:val="000000"/>
        </w:rPr>
        <w:t>.</w:t>
      </w:r>
    </w:p>
    <w:p w14:paraId="32233908" w14:textId="77777777" w:rsidR="00F236CC" w:rsidRDefault="00903230">
      <w:pPr>
        <w:spacing w:after="150"/>
      </w:pPr>
      <w:proofErr w:type="spellStart"/>
      <w:r>
        <w:rPr>
          <w:color w:val="000000"/>
        </w:rPr>
        <w:t>Одељењски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старешина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задаци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дуже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минута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остварују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распоредом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благовремено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директору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наставницима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поштовања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распореда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прописани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провера</w:t>
      </w:r>
      <w:proofErr w:type="spellEnd"/>
      <w:r>
        <w:rPr>
          <w:color w:val="000000"/>
        </w:rPr>
        <w:t>.</w:t>
      </w:r>
    </w:p>
    <w:p w14:paraId="0C4FB709" w14:textId="77777777" w:rsidR="00F236CC" w:rsidRDefault="00903230">
      <w:pPr>
        <w:spacing w:after="150"/>
      </w:pPr>
      <w:proofErr w:type="spellStart"/>
      <w:r>
        <w:rPr>
          <w:color w:val="000000"/>
        </w:rPr>
        <w:t>Наставник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садржајима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проверавати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распореду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најкасније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>.</w:t>
      </w:r>
    </w:p>
    <w:p w14:paraId="692D808D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Писмене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провере</w:t>
      </w:r>
      <w:proofErr w:type="spellEnd"/>
    </w:p>
    <w:p w14:paraId="11A9887A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12.</w:t>
      </w:r>
    </w:p>
    <w:p w14:paraId="2FE56F56" w14:textId="77777777" w:rsidR="00F236CC" w:rsidRDefault="00903230">
      <w:pPr>
        <w:spacing w:after="150"/>
      </w:pPr>
      <w:proofErr w:type="spellStart"/>
      <w:r>
        <w:rPr>
          <w:color w:val="000000"/>
        </w:rPr>
        <w:t>Провера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часу</w:t>
      </w:r>
      <w:proofErr w:type="spellEnd"/>
      <w:r>
        <w:rPr>
          <w:color w:val="000000"/>
        </w:rPr>
        <w:t>.</w:t>
      </w:r>
    </w:p>
    <w:p w14:paraId="0FED06DE" w14:textId="77777777" w:rsidR="00F236CC" w:rsidRDefault="00903230">
      <w:pPr>
        <w:spacing w:after="150"/>
      </w:pPr>
      <w:proofErr w:type="spellStart"/>
      <w:r>
        <w:rPr>
          <w:color w:val="000000"/>
        </w:rPr>
        <w:lastRenderedPageBreak/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трајању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минута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најаве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спроводе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остварености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часова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савладаности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реализованих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садржаја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остварености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операционализованих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исхода</w:t>
      </w:r>
      <w:proofErr w:type="spellEnd"/>
      <w:r>
        <w:rPr>
          <w:color w:val="000000"/>
        </w:rPr>
        <w:t>.</w:t>
      </w:r>
    </w:p>
    <w:p w14:paraId="132D3736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трајању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минута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дневник</w:t>
      </w:r>
      <w:proofErr w:type="spellEnd"/>
      <w:r>
        <w:rPr>
          <w:color w:val="000000"/>
        </w:rPr>
        <w:t>.</w:t>
      </w:r>
    </w:p>
    <w:p w14:paraId="48ABCDCF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трајању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минута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евидентира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педагошкој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целине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>.</w:t>
      </w:r>
    </w:p>
    <w:p w14:paraId="02036B13" w14:textId="77777777" w:rsidR="00F236CC" w:rsidRDefault="00903230">
      <w:pPr>
        <w:spacing w:after="150"/>
      </w:pPr>
      <w:proofErr w:type="spellStart"/>
      <w:r>
        <w:rPr>
          <w:color w:val="000000"/>
        </w:rPr>
        <w:t>Резултати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трајању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минута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узети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обзир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а у </w:t>
      </w:r>
      <w:proofErr w:type="spellStart"/>
      <w:r>
        <w:rPr>
          <w:color w:val="000000"/>
        </w:rPr>
        <w:t>најбољем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интересу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582F6874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једанпут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усмену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>.</w:t>
      </w:r>
    </w:p>
    <w:p w14:paraId="2DC71EF5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дневник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противном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поништава</w:t>
      </w:r>
      <w:proofErr w:type="spellEnd"/>
      <w:r>
        <w:rPr>
          <w:color w:val="000000"/>
        </w:rPr>
        <w:t>.</w:t>
      </w:r>
    </w:p>
    <w:p w14:paraId="4AFB6E4D" w14:textId="77777777" w:rsidR="00F236CC" w:rsidRDefault="00903230">
      <w:pPr>
        <w:spacing w:after="150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након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половине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недовољну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писмена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поништава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недовољну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>.</w:t>
      </w:r>
    </w:p>
    <w:p w14:paraId="2AC35CE3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поништена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ученику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задовољан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оценом</w:t>
      </w:r>
      <w:proofErr w:type="spellEnd"/>
      <w:r>
        <w:rPr>
          <w:color w:val="000000"/>
        </w:rPr>
        <w:t>.</w:t>
      </w:r>
    </w:p>
    <w:p w14:paraId="23CF2CEF" w14:textId="77777777" w:rsidR="00F236CC" w:rsidRDefault="00903230">
      <w:pPr>
        <w:spacing w:after="150"/>
      </w:pPr>
      <w:proofErr w:type="spellStart"/>
      <w:r>
        <w:rPr>
          <w:color w:val="000000"/>
        </w:rPr>
        <w:t>Писмена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8.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једанпут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организована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посебном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часу</w:t>
      </w:r>
      <w:proofErr w:type="spellEnd"/>
      <w:r>
        <w:rPr>
          <w:color w:val="000000"/>
        </w:rPr>
        <w:t>.</w:t>
      </w:r>
    </w:p>
    <w:p w14:paraId="5DFB96B4" w14:textId="77777777" w:rsidR="00F236CC" w:rsidRDefault="00903230">
      <w:pPr>
        <w:spacing w:after="150"/>
      </w:pPr>
      <w:proofErr w:type="spellStart"/>
      <w:r>
        <w:rPr>
          <w:color w:val="000000"/>
        </w:rPr>
        <w:t>Након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поништене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провере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пре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организовања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поновљене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наставник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допунску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допунски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</w:t>
      </w:r>
      <w:proofErr w:type="spellEnd"/>
      <w:r>
        <w:rPr>
          <w:color w:val="000000"/>
        </w:rPr>
        <w:t>.</w:t>
      </w:r>
    </w:p>
    <w:p w14:paraId="17D154FB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родитељ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увида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писани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право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образложење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увида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писани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сарадњи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родитељима</w:t>
      </w:r>
      <w:proofErr w:type="spellEnd"/>
      <w:r>
        <w:rPr>
          <w:color w:val="000000"/>
        </w:rPr>
        <w:t>.</w:t>
      </w:r>
    </w:p>
    <w:p w14:paraId="54B5CFA3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Оцењивање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владања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</w:p>
    <w:p w14:paraId="5DEB91BB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13.</w:t>
      </w:r>
    </w:p>
    <w:p w14:paraId="314293E4" w14:textId="77777777" w:rsidR="00F236CC" w:rsidRDefault="00903230">
      <w:pPr>
        <w:spacing w:after="150"/>
      </w:pPr>
      <w:proofErr w:type="spellStart"/>
      <w:r>
        <w:rPr>
          <w:color w:val="000000"/>
        </w:rPr>
        <w:t>Владање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>.</w:t>
      </w:r>
    </w:p>
    <w:p w14:paraId="62306D50" w14:textId="77777777" w:rsidR="00F236CC" w:rsidRDefault="00903230">
      <w:pPr>
        <w:spacing w:after="150"/>
      </w:pPr>
      <w:proofErr w:type="spellStart"/>
      <w:r>
        <w:rPr>
          <w:color w:val="000000"/>
        </w:rPr>
        <w:t>Владање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петог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описно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>.</w:t>
      </w:r>
    </w:p>
    <w:p w14:paraId="76DE8DF2" w14:textId="77777777" w:rsidR="00F236CC" w:rsidRDefault="00903230">
      <w:pPr>
        <w:spacing w:after="150"/>
      </w:pPr>
      <w:proofErr w:type="spellStart"/>
      <w:r>
        <w:rPr>
          <w:color w:val="000000"/>
        </w:rPr>
        <w:t>Владање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шестог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описно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бројчано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>.</w:t>
      </w:r>
    </w:p>
    <w:p w14:paraId="52F86EBB" w14:textId="77777777" w:rsidR="00F236CC" w:rsidRDefault="00903230">
      <w:pPr>
        <w:spacing w:after="150"/>
      </w:pPr>
      <w:proofErr w:type="spellStart"/>
      <w:r>
        <w:rPr>
          <w:color w:val="000000"/>
        </w:rPr>
        <w:lastRenderedPageBreak/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2.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јесте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примерно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врло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добро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добро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задовољавајуће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незадовољавајуће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успех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1FBCD27A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3.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првог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јесте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примерно</w:t>
      </w:r>
      <w:proofErr w:type="spellEnd"/>
      <w:r>
        <w:rPr>
          <w:color w:val="000000"/>
        </w:rPr>
        <w:t xml:space="preserve"> (5), </w:t>
      </w:r>
      <w:proofErr w:type="spellStart"/>
      <w:r>
        <w:rPr>
          <w:color w:val="000000"/>
        </w:rPr>
        <w:t>врло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добро</w:t>
      </w:r>
      <w:proofErr w:type="spellEnd"/>
      <w:r>
        <w:rPr>
          <w:color w:val="000000"/>
        </w:rPr>
        <w:t xml:space="preserve"> (4), </w:t>
      </w:r>
      <w:proofErr w:type="spellStart"/>
      <w:r>
        <w:rPr>
          <w:color w:val="000000"/>
        </w:rPr>
        <w:t>добро</w:t>
      </w:r>
      <w:proofErr w:type="spellEnd"/>
      <w:r>
        <w:rPr>
          <w:color w:val="000000"/>
        </w:rPr>
        <w:t xml:space="preserve"> (3), </w:t>
      </w:r>
      <w:proofErr w:type="spellStart"/>
      <w:r>
        <w:rPr>
          <w:color w:val="000000"/>
        </w:rPr>
        <w:t>задовољавајуће</w:t>
      </w:r>
      <w:proofErr w:type="spellEnd"/>
      <w:r>
        <w:rPr>
          <w:color w:val="000000"/>
        </w:rPr>
        <w:t xml:space="preserve"> (2) и </w:t>
      </w:r>
      <w:proofErr w:type="spellStart"/>
      <w:r>
        <w:rPr>
          <w:color w:val="000000"/>
        </w:rPr>
        <w:t>незадовољавајуће</w:t>
      </w:r>
      <w:proofErr w:type="spellEnd"/>
      <w:r>
        <w:rPr>
          <w:color w:val="000000"/>
        </w:rPr>
        <w:t xml:space="preserve"> (1) и </w:t>
      </w:r>
      <w:proofErr w:type="spellStart"/>
      <w:r>
        <w:rPr>
          <w:color w:val="000000"/>
        </w:rPr>
        <w:t>свака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утиче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успех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29E3644B" w14:textId="77777777" w:rsidR="00F236CC" w:rsidRDefault="00903230">
      <w:pPr>
        <w:spacing w:after="150"/>
      </w:pPr>
      <w:proofErr w:type="spellStart"/>
      <w:r>
        <w:rPr>
          <w:color w:val="000000"/>
        </w:rPr>
        <w:t>Владање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одраслих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>.</w:t>
      </w:r>
    </w:p>
    <w:p w14:paraId="138B6026" w14:textId="77777777" w:rsidR="00F236CC" w:rsidRDefault="00903230">
      <w:pPr>
        <w:spacing w:after="150"/>
      </w:pP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сагледава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целини</w:t>
      </w:r>
      <w:proofErr w:type="spellEnd"/>
      <w:r>
        <w:rPr>
          <w:color w:val="000000"/>
        </w:rPr>
        <w:t>.</w:t>
      </w:r>
    </w:p>
    <w:p w14:paraId="64F44F8B" w14:textId="77777777" w:rsidR="00F236CC" w:rsidRDefault="00903230">
      <w:pPr>
        <w:spacing w:after="150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утичу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слободне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пројектна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настава</w:t>
      </w:r>
      <w:proofErr w:type="spellEnd"/>
      <w:r>
        <w:rPr>
          <w:color w:val="000000"/>
        </w:rPr>
        <w:t>).</w:t>
      </w:r>
    </w:p>
    <w:p w14:paraId="0B9C7B1D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смањује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због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изречене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васпитно-дисциплинске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смањи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због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изречена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мера</w:t>
      </w:r>
      <w:proofErr w:type="spellEnd"/>
      <w:r>
        <w:rPr>
          <w:color w:val="000000"/>
        </w:rPr>
        <w:t>.</w:t>
      </w:r>
    </w:p>
    <w:p w14:paraId="0D2BC56E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поправља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старешине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најкасније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показује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позитивне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промене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прихвата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одговорност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поступке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након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појачаног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оствареног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друштвено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корисног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хуманитарног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након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изречене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васпитно-дисциплинске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>.</w:t>
      </w:r>
    </w:p>
    <w:p w14:paraId="6341C1C9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заступник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поднесе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приговор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Законом.</w:t>
      </w:r>
    </w:p>
    <w:p w14:paraId="6CB41807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Описна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владања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току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полугодишта</w:t>
      </w:r>
      <w:proofErr w:type="spellEnd"/>
    </w:p>
    <w:p w14:paraId="540AC6D8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14.</w:t>
      </w:r>
    </w:p>
    <w:p w14:paraId="3C7B2183" w14:textId="77777777" w:rsidR="00F236CC" w:rsidRDefault="00903230">
      <w:pPr>
        <w:spacing w:after="150"/>
      </w:pPr>
      <w:proofErr w:type="spellStart"/>
      <w:r>
        <w:rPr>
          <w:color w:val="000000"/>
        </w:rPr>
        <w:t>Описна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полугодишта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правилима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нарочито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>.</w:t>
      </w:r>
    </w:p>
    <w:p w14:paraId="5AC17EA6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препоруку</w:t>
      </w:r>
      <w:proofErr w:type="spellEnd"/>
      <w:r>
        <w:rPr>
          <w:color w:val="000000"/>
        </w:rPr>
        <w:t>.</w:t>
      </w:r>
    </w:p>
    <w:p w14:paraId="4C247AE6" w14:textId="77777777" w:rsidR="00F236CC" w:rsidRDefault="00903230">
      <w:pPr>
        <w:spacing w:after="150"/>
      </w:pPr>
      <w:proofErr w:type="spellStart"/>
      <w:r>
        <w:rPr>
          <w:color w:val="000000"/>
        </w:rPr>
        <w:t>Опис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јесте</w:t>
      </w:r>
      <w:proofErr w:type="spellEnd"/>
      <w:r>
        <w:rPr>
          <w:color w:val="000000"/>
        </w:rPr>
        <w:t>:</w:t>
      </w:r>
    </w:p>
    <w:p w14:paraId="2E8BA62B" w14:textId="77777777" w:rsidR="00F236CC" w:rsidRDefault="00903230">
      <w:pPr>
        <w:spacing w:after="150"/>
      </w:pPr>
      <w:r>
        <w:rPr>
          <w:color w:val="000000"/>
        </w:rPr>
        <w:t xml:space="preserve">1) у </w:t>
      </w:r>
      <w:proofErr w:type="spellStart"/>
      <w:r>
        <w:rPr>
          <w:color w:val="000000"/>
        </w:rPr>
        <w:t>потпуности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школи</w:t>
      </w:r>
      <w:proofErr w:type="spellEnd"/>
      <w:r>
        <w:rPr>
          <w:color w:val="000000"/>
        </w:rPr>
        <w:t>;</w:t>
      </w:r>
    </w:p>
    <w:p w14:paraId="3E728694" w14:textId="77777777" w:rsidR="00F236CC" w:rsidRDefault="00903230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углавном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школи</w:t>
      </w:r>
      <w:proofErr w:type="spellEnd"/>
      <w:r>
        <w:rPr>
          <w:color w:val="000000"/>
        </w:rPr>
        <w:t>;</w:t>
      </w:r>
    </w:p>
    <w:p w14:paraId="4AA1B621" w14:textId="77777777" w:rsidR="00F236CC" w:rsidRDefault="00903230">
      <w:pPr>
        <w:spacing w:after="150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делимично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школи</w:t>
      </w:r>
      <w:proofErr w:type="spellEnd"/>
      <w:r>
        <w:rPr>
          <w:color w:val="000000"/>
        </w:rPr>
        <w:t>;</w:t>
      </w:r>
    </w:p>
    <w:p w14:paraId="38D4EC13" w14:textId="77777777" w:rsidR="00F236CC" w:rsidRDefault="00903230">
      <w:pPr>
        <w:spacing w:after="150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углавном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обавезе</w:t>
      </w:r>
      <w:proofErr w:type="spellEnd"/>
      <w:r>
        <w:rPr>
          <w:color w:val="000000"/>
        </w:rPr>
        <w:t>;</w:t>
      </w:r>
    </w:p>
    <w:p w14:paraId="5B7177CE" w14:textId="77777777" w:rsidR="00F236CC" w:rsidRDefault="00903230">
      <w:pPr>
        <w:spacing w:after="150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школи</w:t>
      </w:r>
      <w:proofErr w:type="spellEnd"/>
      <w:r>
        <w:rPr>
          <w:color w:val="000000"/>
        </w:rPr>
        <w:t>.</w:t>
      </w:r>
    </w:p>
    <w:p w14:paraId="2B0E110C" w14:textId="77777777" w:rsidR="00F236CC" w:rsidRDefault="00903230">
      <w:pPr>
        <w:spacing w:after="150"/>
      </w:pPr>
      <w:proofErr w:type="spellStart"/>
      <w:r>
        <w:rPr>
          <w:color w:val="000000"/>
        </w:rPr>
        <w:t>Опис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јесте</w:t>
      </w:r>
      <w:proofErr w:type="spellEnd"/>
      <w:r>
        <w:rPr>
          <w:color w:val="000000"/>
        </w:rPr>
        <w:t>:</w:t>
      </w:r>
    </w:p>
    <w:p w14:paraId="55B0D2D3" w14:textId="77777777" w:rsidR="00F236CC" w:rsidRDefault="00903230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представља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>;</w:t>
      </w:r>
    </w:p>
    <w:p w14:paraId="7B94BDD8" w14:textId="77777777" w:rsidR="00F236CC" w:rsidRDefault="00903230">
      <w:pPr>
        <w:spacing w:after="150"/>
      </w:pPr>
      <w:r>
        <w:rPr>
          <w:color w:val="000000"/>
        </w:rPr>
        <w:lastRenderedPageBreak/>
        <w:t xml:space="preserve">2)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најчешће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коректан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>;</w:t>
      </w:r>
    </w:p>
    <w:p w14:paraId="1443F577" w14:textId="77777777" w:rsidR="00F236CC" w:rsidRDefault="00903230">
      <w:pPr>
        <w:spacing w:after="150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понекад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непримерено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>;</w:t>
      </w:r>
    </w:p>
    <w:p w14:paraId="0E2CA296" w14:textId="77777777" w:rsidR="00F236CC" w:rsidRDefault="00903230">
      <w:pPr>
        <w:spacing w:after="150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често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непримерен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>;</w:t>
      </w:r>
    </w:p>
    <w:p w14:paraId="61660B7D" w14:textId="77777777" w:rsidR="00F236CC" w:rsidRDefault="00903230">
      <w:pPr>
        <w:spacing w:after="150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најчешће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непримерен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>.</w:t>
      </w:r>
    </w:p>
    <w:p w14:paraId="22D3A0B0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Закључна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владања</w:t>
      </w:r>
      <w:proofErr w:type="spellEnd"/>
    </w:p>
    <w:p w14:paraId="2BC85775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15.</w:t>
      </w:r>
    </w:p>
    <w:p w14:paraId="3FCFDCF9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старешине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одељењско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веће</w:t>
      </w:r>
      <w:proofErr w:type="spellEnd"/>
      <w:r>
        <w:rPr>
          <w:color w:val="000000"/>
        </w:rPr>
        <w:t>.</w:t>
      </w:r>
    </w:p>
    <w:p w14:paraId="245D2283" w14:textId="77777777" w:rsidR="00F236CC" w:rsidRDefault="00903230">
      <w:pPr>
        <w:spacing w:after="150"/>
      </w:pPr>
      <w:proofErr w:type="spellStart"/>
      <w:r>
        <w:rPr>
          <w:color w:val="000000"/>
        </w:rPr>
        <w:t>Закључна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целини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имајући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виду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ангажовање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ваннаставним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активностима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програмом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слободне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ученичка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задруга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заштита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заштита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насиља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злостављања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занемаривања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програми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превенције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ризичног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културна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активност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школе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процењивањем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понашања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извршавања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законом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нарочито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према</w:t>
      </w:r>
      <w:proofErr w:type="spellEnd"/>
      <w:r>
        <w:rPr>
          <w:color w:val="000000"/>
        </w:rPr>
        <w:t>:</w:t>
      </w:r>
    </w:p>
    <w:p w14:paraId="2401BE34" w14:textId="77777777" w:rsidR="00F236CC" w:rsidRDefault="00903230">
      <w:pPr>
        <w:spacing w:after="150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школским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обавезама</w:t>
      </w:r>
      <w:proofErr w:type="spellEnd"/>
      <w:r>
        <w:rPr>
          <w:color w:val="000000"/>
        </w:rPr>
        <w:t>;</w:t>
      </w:r>
    </w:p>
    <w:p w14:paraId="71EA96B9" w14:textId="77777777" w:rsidR="00F236CC" w:rsidRDefault="00903230">
      <w:pPr>
        <w:spacing w:after="150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другим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ученицима</w:t>
      </w:r>
      <w:proofErr w:type="spellEnd"/>
      <w:r>
        <w:rPr>
          <w:color w:val="000000"/>
        </w:rPr>
        <w:t>;</w:t>
      </w:r>
    </w:p>
    <w:p w14:paraId="4FA51C23" w14:textId="77777777" w:rsidR="00F236CC" w:rsidRDefault="00903230">
      <w:pPr>
        <w:spacing w:after="150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запосленима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образовно-васпитни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</w:t>
      </w:r>
      <w:proofErr w:type="spellEnd"/>
      <w:r>
        <w:rPr>
          <w:color w:val="000000"/>
        </w:rPr>
        <w:t>;</w:t>
      </w:r>
    </w:p>
    <w:p w14:paraId="0C3537F8" w14:textId="77777777" w:rsidR="00F236CC" w:rsidRDefault="00903230">
      <w:pPr>
        <w:spacing w:after="150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школској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имовини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организација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образовно-васпитног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заштити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очувању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средине</w:t>
      </w:r>
      <w:proofErr w:type="spellEnd"/>
      <w:r>
        <w:rPr>
          <w:color w:val="000000"/>
        </w:rPr>
        <w:t>.</w:t>
      </w:r>
    </w:p>
    <w:p w14:paraId="70B0E2FB" w14:textId="77777777" w:rsidR="00F236CC" w:rsidRDefault="00903230">
      <w:pPr>
        <w:spacing w:after="150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изречене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васпитно-дисциплинске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одређен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друштвено-користан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хуманитарни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њихови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ефекти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узимају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обзир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владања</w:t>
      </w:r>
      <w:proofErr w:type="spellEnd"/>
      <w:r>
        <w:rPr>
          <w:color w:val="000000"/>
        </w:rPr>
        <w:t>.</w:t>
      </w:r>
    </w:p>
    <w:p w14:paraId="4D00B8BC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Оцењивање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испиту</w:t>
      </w:r>
      <w:proofErr w:type="spellEnd"/>
    </w:p>
    <w:p w14:paraId="2FBBE063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16.</w:t>
      </w:r>
    </w:p>
    <w:p w14:paraId="559BF282" w14:textId="77777777" w:rsidR="00F236CC" w:rsidRDefault="00903230">
      <w:pPr>
        <w:spacing w:after="150"/>
      </w:pP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већином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укупног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комисије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законом</w:t>
      </w:r>
      <w:proofErr w:type="spellEnd"/>
      <w:r>
        <w:rPr>
          <w:color w:val="000000"/>
        </w:rPr>
        <w:t>.</w:t>
      </w:r>
    </w:p>
    <w:p w14:paraId="5AB33613" w14:textId="77777777" w:rsidR="00F236CC" w:rsidRDefault="00903230">
      <w:pPr>
        <w:spacing w:after="150"/>
      </w:pPr>
      <w:proofErr w:type="spellStart"/>
      <w:r>
        <w:rPr>
          <w:color w:val="000000"/>
        </w:rPr>
        <w:t>Ученик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заступник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поднесе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приговор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испиту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Законом.</w:t>
      </w:r>
    </w:p>
    <w:p w14:paraId="282E505E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Обавештавање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оцењивању</w:t>
      </w:r>
      <w:proofErr w:type="spellEnd"/>
    </w:p>
    <w:p w14:paraId="13CDFB58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17.</w:t>
      </w:r>
    </w:p>
    <w:p w14:paraId="60302699" w14:textId="77777777" w:rsidR="00F236CC" w:rsidRDefault="00903230">
      <w:pPr>
        <w:spacing w:after="150"/>
      </w:pPr>
      <w:proofErr w:type="spellStart"/>
      <w:proofErr w:type="gramStart"/>
      <w:r>
        <w:rPr>
          <w:color w:val="000000"/>
        </w:rPr>
        <w:lastRenderedPageBreak/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почетку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ученици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родитељи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заступници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обавештавају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критеријумима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начину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поступку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динамици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распореду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доприносу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изборних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активности</w:t>
      </w:r>
      <w:proofErr w:type="spellEnd"/>
      <w:r>
        <w:rPr>
          <w:color w:val="000000"/>
        </w:rPr>
        <w:t>.</w:t>
      </w:r>
      <w:proofErr w:type="gramEnd"/>
    </w:p>
    <w:p w14:paraId="3245AE4C" w14:textId="77777777" w:rsidR="00F236CC" w:rsidRDefault="00903230">
      <w:pPr>
        <w:spacing w:after="150"/>
      </w:pPr>
      <w:proofErr w:type="spellStart"/>
      <w:r>
        <w:rPr>
          <w:color w:val="000000"/>
        </w:rPr>
        <w:t>Одељењски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старешина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благовремено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четири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пута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току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примерен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обавештава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постигнућима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напредовању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мотивацији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напредовање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владању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питањима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значаја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васпитање</w:t>
      </w:r>
      <w:proofErr w:type="spellEnd"/>
      <w:r>
        <w:rPr>
          <w:color w:val="000000"/>
        </w:rPr>
        <w:t>.</w:t>
      </w:r>
    </w:p>
    <w:p w14:paraId="363C76F9" w14:textId="77777777" w:rsidR="00F236CC" w:rsidRDefault="00903230">
      <w:pPr>
        <w:spacing w:after="150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заступник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долази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родитељске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индивидуалне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састанке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одељењски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старешина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дужан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благовремено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званично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писменој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обавести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успеху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оценама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евентуалним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тешкоћама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изостанцима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последицама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изостајања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>.</w:t>
      </w:r>
    </w:p>
    <w:p w14:paraId="48ACEE5F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Евиденција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успеху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</w:p>
    <w:p w14:paraId="2D418A08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18.</w:t>
      </w:r>
    </w:p>
    <w:p w14:paraId="46590E60" w14:textId="77777777" w:rsidR="00F236CC" w:rsidRDefault="00903230">
      <w:pPr>
        <w:spacing w:after="150"/>
      </w:pPr>
      <w:proofErr w:type="spellStart"/>
      <w:r>
        <w:rPr>
          <w:color w:val="000000"/>
        </w:rPr>
        <w:t>Наставник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поступку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оцењивања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прикупља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бележи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постигнућима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процесу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напредовању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развоју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прописаној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евиденцији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својој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педагошкој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документацији</w:t>
      </w:r>
      <w:proofErr w:type="spellEnd"/>
      <w:r>
        <w:rPr>
          <w:color w:val="000000"/>
        </w:rPr>
        <w:t>.</w:t>
      </w:r>
    </w:p>
    <w:p w14:paraId="61895EED" w14:textId="77777777" w:rsidR="00F236CC" w:rsidRDefault="00903230">
      <w:pPr>
        <w:spacing w:after="150"/>
      </w:pP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педагошком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документацијом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смислу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сматра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наставника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личне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ученику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његовим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значаја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провери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постигнућа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ангажовању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напредовању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датим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препорукама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понашању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значаја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његово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напредовање</w:t>
      </w:r>
      <w:proofErr w:type="spellEnd"/>
      <w:r>
        <w:rPr>
          <w:color w:val="000000"/>
        </w:rPr>
        <w:t>.</w:t>
      </w:r>
    </w:p>
    <w:p w14:paraId="6E0B9312" w14:textId="77777777" w:rsidR="00F236CC" w:rsidRDefault="00903230">
      <w:pPr>
        <w:spacing w:after="120"/>
        <w:jc w:val="center"/>
      </w:pPr>
      <w:proofErr w:type="spellStart"/>
      <w:r>
        <w:rPr>
          <w:b/>
          <w:color w:val="000000"/>
        </w:rPr>
        <w:t>Завршне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одредбе</w:t>
      </w:r>
      <w:proofErr w:type="spellEnd"/>
    </w:p>
    <w:p w14:paraId="4D1605BC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19.</w:t>
      </w:r>
    </w:p>
    <w:p w14:paraId="60E6E239" w14:textId="77777777" w:rsidR="00F236CC" w:rsidRDefault="00903230">
      <w:pPr>
        <w:spacing w:after="150"/>
      </w:pPr>
      <w:proofErr w:type="spellStart"/>
      <w:r>
        <w:rPr>
          <w:color w:val="000000"/>
        </w:rPr>
        <w:t>Даном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престаје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оцењивању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основном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васпитању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67</w:t>
      </w:r>
      <w:proofErr w:type="gramStart"/>
      <w:r>
        <w:rPr>
          <w:color w:val="000000"/>
        </w:rPr>
        <w:t xml:space="preserve">/13), </w:t>
      </w:r>
      <w:proofErr w:type="spellStart"/>
      <w:r>
        <w:rPr>
          <w:color w:val="000000"/>
        </w:rPr>
        <w:t>осим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proofErr w:type="gramEnd"/>
      <w:r>
        <w:rPr>
          <w:color w:val="000000"/>
        </w:rPr>
        <w:t xml:space="preserve"> 2019/2020.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трећи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четврти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седми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осми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разред</w:t>
      </w:r>
      <w:proofErr w:type="spellEnd"/>
      <w:r>
        <w:rPr>
          <w:color w:val="000000"/>
        </w:rPr>
        <w:t>.</w:t>
      </w:r>
    </w:p>
    <w:p w14:paraId="14819840" w14:textId="77777777" w:rsidR="00F236CC" w:rsidRDefault="00903230">
      <w:pPr>
        <w:spacing w:after="150"/>
      </w:pP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става</w:t>
      </w:r>
      <w:proofErr w:type="spellEnd"/>
      <w:r>
        <w:rPr>
          <w:b/>
          <w:color w:val="000000"/>
        </w:rPr>
        <w:t xml:space="preserve"> 1. </w:t>
      </w:r>
      <w:proofErr w:type="spellStart"/>
      <w:r>
        <w:rPr>
          <w:b/>
          <w:color w:val="000000"/>
        </w:rPr>
        <w:t>овог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члана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примењује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Правилник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оцењивању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ученика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основном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образовању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васпитању</w:t>
      </w:r>
      <w:proofErr w:type="spellEnd"/>
      <w:r>
        <w:rPr>
          <w:b/>
          <w:color w:val="000000"/>
        </w:rPr>
        <w:t xml:space="preserve"> („</w:t>
      </w:r>
      <w:proofErr w:type="spellStart"/>
      <w:r>
        <w:rPr>
          <w:b/>
          <w:color w:val="000000"/>
        </w:rPr>
        <w:t>Службени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гласник</w:t>
      </w:r>
      <w:proofErr w:type="spellEnd"/>
      <w:r>
        <w:rPr>
          <w:b/>
          <w:color w:val="000000"/>
        </w:rPr>
        <w:t xml:space="preserve"> РС”, </w:t>
      </w:r>
      <w:proofErr w:type="spellStart"/>
      <w:r>
        <w:rPr>
          <w:b/>
          <w:color w:val="000000"/>
        </w:rPr>
        <w:t>број</w:t>
      </w:r>
      <w:proofErr w:type="spellEnd"/>
      <w:r>
        <w:rPr>
          <w:b/>
          <w:color w:val="000000"/>
        </w:rPr>
        <w:t xml:space="preserve"> 67/13), </w:t>
      </w:r>
      <w:proofErr w:type="spellStart"/>
      <w:r>
        <w:rPr>
          <w:b/>
          <w:color w:val="000000"/>
        </w:rPr>
        <w:t>до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завршетка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циклуса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образовања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васпитања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изузев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одредаба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члана</w:t>
      </w:r>
      <w:proofErr w:type="spellEnd"/>
      <w:r>
        <w:rPr>
          <w:b/>
          <w:color w:val="000000"/>
        </w:rPr>
        <w:t xml:space="preserve"> 14. </w:t>
      </w:r>
      <w:proofErr w:type="spellStart"/>
      <w:r>
        <w:rPr>
          <w:b/>
          <w:color w:val="000000"/>
        </w:rPr>
        <w:t>ст</w:t>
      </w:r>
      <w:proofErr w:type="spellEnd"/>
      <w:r>
        <w:rPr>
          <w:b/>
          <w:color w:val="000000"/>
        </w:rPr>
        <w:t xml:space="preserve">. 7. и 8. </w:t>
      </w:r>
      <w:proofErr w:type="spellStart"/>
      <w:r>
        <w:rPr>
          <w:b/>
          <w:color w:val="000000"/>
        </w:rPr>
        <w:t>тог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правилника.</w:t>
      </w:r>
      <w:r>
        <w:rPr>
          <w:rFonts w:ascii="Calibri"/>
          <w:b/>
          <w:color w:val="000000"/>
          <w:vertAlign w:val="superscript"/>
        </w:rPr>
        <w:t>*</w:t>
      </w:r>
      <w:proofErr w:type="gramEnd"/>
    </w:p>
    <w:p w14:paraId="4ABA862C" w14:textId="77777777" w:rsidR="00F236CC" w:rsidRDefault="00903230">
      <w:pPr>
        <w:spacing w:after="150"/>
      </w:pPr>
      <w:r>
        <w:rPr>
          <w:color w:val="000000"/>
        </w:rPr>
        <w:t>*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81/2020</w:t>
      </w:r>
    </w:p>
    <w:p w14:paraId="70BA254A" w14:textId="77777777" w:rsidR="00F236CC" w:rsidRDefault="0090323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20.</w:t>
      </w:r>
    </w:p>
    <w:p w14:paraId="303589E2" w14:textId="77777777" w:rsidR="00F236CC" w:rsidRDefault="00903230">
      <w:pPr>
        <w:spacing w:after="150"/>
      </w:pP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објављивања</w:t>
      </w:r>
      <w:proofErr w:type="spellEnd"/>
      <w:r>
        <w:rPr>
          <w:color w:val="000000"/>
        </w:rPr>
        <w:t xml:space="preserve"> у „Службеном </w:t>
      </w:r>
      <w:proofErr w:type="spellStart"/>
      <w:r>
        <w:rPr>
          <w:color w:val="000000"/>
        </w:rPr>
        <w:t>гласнику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Републике</w:t>
      </w:r>
      <w:proofErr w:type="spellEnd"/>
      <w:r>
        <w:rPr>
          <w:color w:val="000000"/>
        </w:rPr>
        <w:t xml:space="preserve"> Србије”, а </w:t>
      </w:r>
      <w:proofErr w:type="spellStart"/>
      <w:r>
        <w:rPr>
          <w:color w:val="000000"/>
        </w:rPr>
        <w:t>примењује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школске</w:t>
      </w:r>
      <w:proofErr w:type="spellEnd"/>
      <w:r>
        <w:rPr>
          <w:color w:val="000000"/>
        </w:rPr>
        <w:t xml:space="preserve"> 2019/2020.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>.</w:t>
      </w:r>
    </w:p>
    <w:p w14:paraId="10F782A3" w14:textId="77777777" w:rsidR="00F236CC" w:rsidRDefault="00903230">
      <w:pPr>
        <w:spacing w:after="150"/>
        <w:jc w:val="right"/>
      </w:pPr>
      <w:proofErr w:type="spellStart"/>
      <w:r>
        <w:rPr>
          <w:color w:val="000000"/>
        </w:rPr>
        <w:lastRenderedPageBreak/>
        <w:t>Број</w:t>
      </w:r>
      <w:proofErr w:type="spellEnd"/>
      <w:r>
        <w:rPr>
          <w:color w:val="000000"/>
        </w:rPr>
        <w:t xml:space="preserve"> 110-00-106/2019-07</w:t>
      </w:r>
    </w:p>
    <w:p w14:paraId="025B7166" w14:textId="77777777" w:rsidR="00F236CC" w:rsidRDefault="00903230">
      <w:pPr>
        <w:spacing w:after="150"/>
        <w:jc w:val="right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Београду</w:t>
      </w:r>
      <w:proofErr w:type="spellEnd"/>
      <w:r>
        <w:rPr>
          <w:color w:val="000000"/>
        </w:rPr>
        <w:t xml:space="preserve">, 25. </w:t>
      </w:r>
      <w:proofErr w:type="spellStart"/>
      <w:r>
        <w:rPr>
          <w:color w:val="000000"/>
        </w:rPr>
        <w:t>априла</w:t>
      </w:r>
      <w:proofErr w:type="spellEnd"/>
      <w:r>
        <w:rPr>
          <w:color w:val="000000"/>
        </w:rPr>
        <w:t xml:space="preserve"> 2019. </w:t>
      </w:r>
      <w:proofErr w:type="spellStart"/>
      <w:r>
        <w:rPr>
          <w:color w:val="000000"/>
        </w:rPr>
        <w:t>године</w:t>
      </w:r>
      <w:proofErr w:type="spellEnd"/>
    </w:p>
    <w:p w14:paraId="091A02CA" w14:textId="77777777" w:rsidR="00F236CC" w:rsidRDefault="00903230">
      <w:pPr>
        <w:spacing w:after="150"/>
        <w:jc w:val="right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>,</w:t>
      </w:r>
    </w:p>
    <w:p w14:paraId="45E9C3B8" w14:textId="77777777" w:rsidR="00F236CC" w:rsidRDefault="00903230">
      <w:pPr>
        <w:spacing w:after="150"/>
        <w:jc w:val="right"/>
      </w:pPr>
      <w:proofErr w:type="spellStart"/>
      <w:r>
        <w:rPr>
          <w:b/>
          <w:color w:val="000000"/>
        </w:rPr>
        <w:t>Младен</w:t>
      </w:r>
      <w:proofErr w:type="spellEnd"/>
      <w:r>
        <w:rPr>
          <w:b/>
          <w:color w:val="000000"/>
        </w:rPr>
        <w:t xml:space="preserve"> Шарчевић,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</w:t>
      </w:r>
    </w:p>
    <w:sectPr w:rsidR="00F236CC" w:rsidSect="00F236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00A5" w14:textId="77777777" w:rsidR="00877F4D" w:rsidRDefault="00877F4D" w:rsidP="00367867">
      <w:pPr>
        <w:spacing w:after="0" w:line="240" w:lineRule="auto"/>
      </w:pPr>
      <w:r>
        <w:separator/>
      </w:r>
    </w:p>
  </w:endnote>
  <w:endnote w:type="continuationSeparator" w:id="0">
    <w:p w14:paraId="1CE5C8C7" w14:textId="77777777" w:rsidR="00877F4D" w:rsidRDefault="00877F4D" w:rsidP="00367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8261" w14:textId="77777777" w:rsidR="00367867" w:rsidRDefault="003678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0237719"/>
      <w:docPartObj>
        <w:docPartGallery w:val="Page Numbers (Bottom of Page)"/>
        <w:docPartUnique/>
      </w:docPartObj>
    </w:sdtPr>
    <w:sdtEndPr/>
    <w:sdtContent>
      <w:p w14:paraId="54907154" w14:textId="77777777" w:rsidR="00367867" w:rsidRDefault="00367867">
        <w:pPr>
          <w:pStyle w:val="Footer"/>
          <w:jc w:val="right"/>
        </w:pPr>
      </w:p>
      <w:p w14:paraId="4458873F" w14:textId="77777777" w:rsidR="00367867" w:rsidRDefault="003678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494CAA" w14:textId="77777777" w:rsidR="00367867" w:rsidRDefault="003678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55E7" w14:textId="77777777" w:rsidR="00367867" w:rsidRDefault="00367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85AE" w14:textId="77777777" w:rsidR="00877F4D" w:rsidRDefault="00877F4D" w:rsidP="00367867">
      <w:pPr>
        <w:spacing w:after="0" w:line="240" w:lineRule="auto"/>
      </w:pPr>
      <w:r>
        <w:separator/>
      </w:r>
    </w:p>
  </w:footnote>
  <w:footnote w:type="continuationSeparator" w:id="0">
    <w:p w14:paraId="07CAFACF" w14:textId="77777777" w:rsidR="00877F4D" w:rsidRDefault="00877F4D" w:rsidP="00367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4A68" w14:textId="77777777" w:rsidR="00367867" w:rsidRDefault="003678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921F" w14:textId="77777777" w:rsidR="00367867" w:rsidRDefault="003678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12125" w14:textId="77777777" w:rsidR="00367867" w:rsidRDefault="003678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C"/>
    <w:rsid w:val="00367867"/>
    <w:rsid w:val="006C50FB"/>
    <w:rsid w:val="00877F4D"/>
    <w:rsid w:val="00903230"/>
    <w:rsid w:val="00F236CC"/>
    <w:rsid w:val="00F8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1F062"/>
  <w15:docId w15:val="{6B325B8A-0098-4469-9854-532AE376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sid w:val="00F236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36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F236CC"/>
  </w:style>
  <w:style w:type="paragraph" w:styleId="Footer">
    <w:name w:val="footer"/>
    <w:basedOn w:val="Normal"/>
    <w:link w:val="FooterChar"/>
    <w:uiPriority w:val="99"/>
    <w:unhideWhenUsed/>
    <w:rsid w:val="0036786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867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no-informacioni-sistem.r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3567</Words>
  <Characters>20333</Characters>
  <Application>Microsoft Office Word</Application>
  <DocSecurity>0</DocSecurity>
  <Lines>169</Lines>
  <Paragraphs>47</Paragraphs>
  <ScaleCrop>false</ScaleCrop>
  <Company/>
  <LinksUpToDate>false</LinksUpToDate>
  <CharactersWithSpaces>23853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Bojana Ristic</cp:lastModifiedBy>
  <cp:revision>2</cp:revision>
  <dcterms:created xsi:type="dcterms:W3CDTF">2026-09-06T19:15:00Z</dcterms:created>
  <dcterms:modified xsi:type="dcterms:W3CDTF">2026-09-06T19:15:00Z</dcterms:modified>
</cp:coreProperties>
</file>